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ascii="Times New Roman"/>
          <w:sz w:val="20"/>
        </w:rPr>
      </w:pPr>
    </w:p>
    <w:p>
      <w:pPr>
        <w:pStyle w:val="5"/>
        <w:rPr>
          <w:rFonts w:ascii="Times New Roman"/>
          <w:sz w:val="20"/>
        </w:rPr>
      </w:pPr>
    </w:p>
    <w:p>
      <w:pPr>
        <w:pStyle w:val="5"/>
        <w:spacing w:before="4"/>
        <w:rPr>
          <w:rFonts w:ascii="Times New Roman"/>
          <w:sz w:val="24"/>
        </w:rPr>
      </w:pPr>
    </w:p>
    <w:p>
      <w:pPr>
        <w:pStyle w:val="2"/>
        <w:spacing w:before="38" w:line="364" w:lineRule="auto"/>
        <w:rPr>
          <w:rFonts w:hint="eastAsia"/>
          <w:w w:val="95"/>
          <w:lang w:eastAsia="zh-CN"/>
        </w:rPr>
      </w:pPr>
      <w:r>
        <w:rPr>
          <w:rFonts w:hint="eastAsia"/>
          <w:w w:val="95"/>
          <w:lang w:eastAsia="zh-CN"/>
        </w:rPr>
        <w:t>宁夏兴昌盛成品油销售有限责任公司</w:t>
      </w:r>
    </w:p>
    <w:p>
      <w:pPr>
        <w:pStyle w:val="2"/>
        <w:spacing w:before="38" w:line="364" w:lineRule="auto"/>
        <w:rPr>
          <w:b/>
          <w:sz w:val="49"/>
        </w:rPr>
      </w:pPr>
      <w:r>
        <w:rPr>
          <w:rFonts w:hint="eastAsia"/>
          <w:lang w:eastAsia="zh-CN"/>
        </w:rPr>
        <w:t>加油站改扩建工程项目</w:t>
      </w:r>
    </w:p>
    <w:p>
      <w:pPr>
        <w:pStyle w:val="5"/>
        <w:jc w:val="center"/>
        <w:rPr>
          <w:rFonts w:hint="eastAsia"/>
          <w:b/>
          <w:bCs/>
          <w:sz w:val="72"/>
          <w:szCs w:val="72"/>
        </w:rPr>
      </w:pPr>
      <w:r>
        <w:rPr>
          <w:rFonts w:hint="eastAsia"/>
          <w:b/>
          <w:bCs/>
          <w:sz w:val="72"/>
          <w:szCs w:val="72"/>
        </w:rPr>
        <w:t>竣工环保验收</w:t>
      </w:r>
      <w:r>
        <w:rPr>
          <w:rFonts w:hint="eastAsia"/>
          <w:b/>
          <w:bCs/>
          <w:sz w:val="72"/>
          <w:szCs w:val="72"/>
          <w:lang w:eastAsia="zh-CN"/>
        </w:rPr>
        <w:t>监</w:t>
      </w:r>
      <w:r>
        <w:rPr>
          <w:rFonts w:hint="eastAsia"/>
          <w:b/>
          <w:bCs/>
          <w:sz w:val="72"/>
          <w:szCs w:val="72"/>
        </w:rPr>
        <w:t>测报告表</w:t>
      </w:r>
    </w:p>
    <w:p>
      <w:pPr>
        <w:pStyle w:val="5"/>
        <w:jc w:val="center"/>
        <w:rPr>
          <w:rFonts w:hint="eastAsia"/>
          <w:b/>
          <w:bCs/>
          <w:sz w:val="52"/>
          <w:szCs w:val="52"/>
        </w:rPr>
      </w:pPr>
    </w:p>
    <w:p>
      <w:pPr>
        <w:pStyle w:val="5"/>
        <w:jc w:val="center"/>
        <w:rPr>
          <w:rFonts w:hint="eastAsia"/>
          <w:b/>
          <w:bCs/>
          <w:sz w:val="52"/>
          <w:szCs w:val="52"/>
        </w:rPr>
      </w:pPr>
    </w:p>
    <w:p>
      <w:pPr>
        <w:pStyle w:val="5"/>
        <w:jc w:val="center"/>
        <w:rPr>
          <w:b/>
          <w:sz w:val="60"/>
        </w:rPr>
      </w:pPr>
      <w:r>
        <w:rPr>
          <w:rFonts w:hint="eastAsia" w:eastAsia="宋体"/>
          <w:b/>
          <w:sz w:val="72"/>
          <w:lang w:eastAsia="zh-CN"/>
        </w:rPr>
        <w:drawing>
          <wp:inline distT="0" distB="0" distL="114300" distR="114300">
            <wp:extent cx="5193665" cy="3070860"/>
            <wp:effectExtent l="0" t="0" r="6985" b="15240"/>
            <wp:docPr id="9" name="图片 9" descr="b0ad2ac1e65d11799d48c0f6aa93a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b0ad2ac1e65d11799d48c0f6aa93a7f"/>
                    <pic:cNvPicPr>
                      <a:picLocks noChangeAspect="1"/>
                    </pic:cNvPicPr>
                  </pic:nvPicPr>
                  <pic:blipFill>
                    <a:blip r:embed="rId24"/>
                    <a:stretch>
                      <a:fillRect/>
                    </a:stretch>
                  </pic:blipFill>
                  <pic:spPr>
                    <a:xfrm>
                      <a:off x="0" y="0"/>
                      <a:ext cx="5193665" cy="3070860"/>
                    </a:xfrm>
                    <a:prstGeom prst="rect">
                      <a:avLst/>
                    </a:prstGeom>
                  </pic:spPr>
                </pic:pic>
              </a:graphicData>
            </a:graphic>
          </wp:inline>
        </w:drawing>
      </w:r>
    </w:p>
    <w:p>
      <w:pPr>
        <w:pStyle w:val="5"/>
        <w:spacing w:before="9"/>
        <w:rPr>
          <w:b/>
          <w:sz w:val="32"/>
          <w:szCs w:val="32"/>
        </w:rPr>
      </w:pPr>
    </w:p>
    <w:p>
      <w:pPr>
        <w:pStyle w:val="5"/>
        <w:jc w:val="center"/>
        <w:rPr>
          <w:rFonts w:hint="eastAsia"/>
          <w:b/>
          <w:bCs/>
          <w:sz w:val="52"/>
          <w:szCs w:val="52"/>
        </w:rPr>
      </w:pPr>
    </w:p>
    <w:p>
      <w:pPr>
        <w:pStyle w:val="3"/>
        <w:spacing w:line="693" w:lineRule="auto"/>
        <w:ind w:left="0" w:leftChars="0" w:right="3643" w:firstLine="0" w:firstLineChars="0"/>
        <w:jc w:val="both"/>
        <w:rPr>
          <w:spacing w:val="-1"/>
          <w:w w:val="95"/>
          <w:sz w:val="32"/>
          <w:szCs w:val="32"/>
        </w:rPr>
      </w:pPr>
    </w:p>
    <w:p>
      <w:pPr>
        <w:pStyle w:val="3"/>
        <w:tabs>
          <w:tab w:val="left" w:pos="10560"/>
        </w:tabs>
        <w:spacing w:line="693" w:lineRule="auto"/>
        <w:ind w:right="1750" w:rightChars="0"/>
        <w:jc w:val="center"/>
        <w:rPr>
          <w:sz w:val="32"/>
          <w:szCs w:val="32"/>
        </w:rPr>
      </w:pPr>
      <w:r>
        <w:rPr>
          <w:spacing w:val="-1"/>
          <w:w w:val="95"/>
          <w:sz w:val="32"/>
          <w:szCs w:val="32"/>
        </w:rPr>
        <w:t>建设单位：宁夏</w:t>
      </w:r>
      <w:r>
        <w:rPr>
          <w:rFonts w:hint="eastAsia"/>
          <w:spacing w:val="-1"/>
          <w:w w:val="95"/>
          <w:sz w:val="32"/>
          <w:szCs w:val="32"/>
          <w:lang w:eastAsia="zh-CN"/>
        </w:rPr>
        <w:t>兴昌盛成品油销售有限责任公司</w:t>
      </w:r>
    </w:p>
    <w:p>
      <w:pPr>
        <w:tabs>
          <w:tab w:val="left" w:pos="760"/>
        </w:tabs>
        <w:spacing w:line="360" w:lineRule="auto"/>
        <w:ind w:firstLine="5140" w:firstLineChars="1600"/>
        <w:jc w:val="both"/>
        <w:rPr>
          <w:rFonts w:hint="eastAsia" w:ascii="宋体" w:hAnsi="宋体" w:eastAsia="宋体" w:cs="宋体"/>
          <w:b/>
          <w:bCs/>
          <w:sz w:val="32"/>
          <w:szCs w:val="32"/>
          <w:lang w:eastAsia="zh-CN"/>
        </w:rPr>
      </w:pPr>
      <w:r>
        <w:rPr>
          <w:rFonts w:hint="eastAsia" w:ascii="宋体" w:hAnsi="宋体" w:cs="宋体"/>
          <w:b/>
          <w:bCs/>
          <w:sz w:val="32"/>
          <w:szCs w:val="32"/>
        </w:rPr>
        <w:t>二○二○年</w:t>
      </w:r>
      <w:r>
        <w:rPr>
          <w:rFonts w:hint="eastAsia" w:cs="宋体"/>
          <w:b/>
          <w:bCs/>
          <w:sz w:val="32"/>
          <w:szCs w:val="32"/>
          <w:lang w:eastAsia="zh-CN"/>
        </w:rPr>
        <w:t>七</w:t>
      </w:r>
      <w:r>
        <w:rPr>
          <w:rFonts w:hint="eastAsia" w:ascii="宋体" w:hAnsi="宋体" w:cs="宋体"/>
          <w:b/>
          <w:bCs/>
          <w:sz w:val="32"/>
          <w:szCs w:val="32"/>
        </w:rPr>
        <w:t>月</w:t>
      </w:r>
      <w:r>
        <w:rPr>
          <w:rFonts w:hint="eastAsia" w:cs="宋体"/>
          <w:b/>
          <w:bCs/>
          <w:sz w:val="32"/>
          <w:szCs w:val="32"/>
          <w:lang w:eastAsia="zh-CN"/>
        </w:rPr>
        <w:t>八</w:t>
      </w:r>
      <w:r>
        <w:rPr>
          <w:rFonts w:hint="eastAsia" w:hAnsi="宋体" w:cs="宋体"/>
          <w:b/>
          <w:bCs/>
          <w:sz w:val="32"/>
          <w:szCs w:val="32"/>
          <w:lang w:eastAsia="zh-CN"/>
        </w:rPr>
        <w:t>日</w:t>
      </w:r>
    </w:p>
    <w:p>
      <w:pPr>
        <w:spacing w:before="0"/>
        <w:ind w:left="1931" w:right="1970" w:firstLine="1687" w:firstLineChars="600"/>
        <w:jc w:val="both"/>
        <w:rPr>
          <w:b/>
          <w:sz w:val="28"/>
        </w:rPr>
      </w:pPr>
    </w:p>
    <w:p>
      <w:pPr>
        <w:spacing w:after="0"/>
        <w:jc w:val="center"/>
        <w:rPr>
          <w:sz w:val="28"/>
        </w:rPr>
        <w:sectPr>
          <w:headerReference r:id="rId3" w:type="default"/>
          <w:footerReference r:id="rId4" w:type="default"/>
          <w:type w:val="continuous"/>
          <w:pgSz w:w="11910" w:h="16840"/>
          <w:pgMar w:top="1580" w:right="0" w:bottom="280" w:left="40" w:header="720" w:footer="720" w:gutter="0"/>
          <w:pgNumType w:fmt="decimal"/>
        </w:sectPr>
      </w:pPr>
    </w:p>
    <w:p>
      <w:pPr>
        <w:pStyle w:val="5"/>
        <w:rPr>
          <w:b/>
          <w:sz w:val="20"/>
        </w:rPr>
      </w:pPr>
    </w:p>
    <w:p>
      <w:pPr>
        <w:pStyle w:val="2"/>
        <w:spacing w:before="38" w:line="364" w:lineRule="auto"/>
        <w:ind w:left="0" w:leftChars="0" w:firstLine="0" w:firstLineChars="0"/>
        <w:jc w:val="both"/>
        <w:rPr>
          <w:rFonts w:hint="eastAsia"/>
          <w:w w:val="95"/>
          <w:lang w:eastAsia="zh-CN"/>
        </w:rPr>
      </w:pPr>
    </w:p>
    <w:p>
      <w:pPr>
        <w:pStyle w:val="2"/>
        <w:spacing w:before="38" w:line="364" w:lineRule="auto"/>
        <w:jc w:val="both"/>
        <w:rPr>
          <w:rFonts w:hint="eastAsia"/>
          <w:w w:val="95"/>
          <w:lang w:eastAsia="zh-CN"/>
        </w:rPr>
      </w:pPr>
      <w:r>
        <w:rPr>
          <w:rFonts w:hint="eastAsia"/>
          <w:w w:val="95"/>
          <w:lang w:eastAsia="zh-CN"/>
        </w:rPr>
        <w:t>宁夏兴昌盛成品油销售有限责任公司</w:t>
      </w:r>
    </w:p>
    <w:p>
      <w:pPr>
        <w:pStyle w:val="2"/>
        <w:spacing w:before="38" w:line="364" w:lineRule="auto"/>
        <w:rPr>
          <w:b/>
          <w:sz w:val="49"/>
        </w:rPr>
      </w:pPr>
      <w:r>
        <w:rPr>
          <w:rFonts w:hint="eastAsia"/>
          <w:lang w:eastAsia="zh-CN"/>
        </w:rPr>
        <w:t>加油站改扩建工程项目</w:t>
      </w:r>
    </w:p>
    <w:p>
      <w:pPr>
        <w:pStyle w:val="5"/>
        <w:spacing w:before="11"/>
        <w:ind w:firstLine="1446" w:firstLineChars="200"/>
        <w:rPr>
          <w:b/>
          <w:sz w:val="56"/>
        </w:rPr>
      </w:pPr>
      <w:r>
        <w:rPr>
          <w:rFonts w:hint="eastAsia"/>
          <w:b/>
          <w:bCs/>
          <w:sz w:val="72"/>
          <w:szCs w:val="72"/>
        </w:rPr>
        <w:t>竣工环保验收</w:t>
      </w:r>
      <w:r>
        <w:rPr>
          <w:rFonts w:hint="eastAsia"/>
          <w:b/>
          <w:bCs/>
          <w:sz w:val="72"/>
          <w:szCs w:val="72"/>
          <w:lang w:eastAsia="zh-CN"/>
        </w:rPr>
        <w:t>监</w:t>
      </w:r>
      <w:r>
        <w:rPr>
          <w:rFonts w:hint="eastAsia"/>
          <w:b/>
          <w:bCs/>
          <w:sz w:val="72"/>
          <w:szCs w:val="72"/>
        </w:rPr>
        <w:t>测报告表</w:t>
      </w:r>
    </w:p>
    <w:p>
      <w:pPr>
        <w:widowControl/>
        <w:jc w:val="center"/>
        <w:rPr>
          <w:rFonts w:hint="eastAsia" w:ascii="宋体" w:hAnsi="宋体" w:cs="宋体"/>
          <w:kern w:val="0"/>
          <w:sz w:val="32"/>
          <w:szCs w:val="32"/>
        </w:rPr>
      </w:pPr>
      <w:r>
        <w:rPr>
          <w:rFonts w:hint="eastAsia" w:ascii="宋体" w:hAnsi="宋体" w:cs="宋体"/>
          <w:kern w:val="0"/>
          <w:sz w:val="32"/>
          <w:szCs w:val="32"/>
        </w:rPr>
        <w:t>宁净环字（20</w:t>
      </w:r>
      <w:r>
        <w:rPr>
          <w:rFonts w:hint="eastAsia" w:cs="宋体"/>
          <w:kern w:val="0"/>
          <w:sz w:val="32"/>
          <w:szCs w:val="32"/>
          <w:lang w:val="en-US" w:eastAsia="zh-CN"/>
        </w:rPr>
        <w:t>20</w:t>
      </w:r>
      <w:r>
        <w:rPr>
          <w:rFonts w:hint="eastAsia" w:ascii="宋体" w:hAnsi="宋体" w:cs="宋体"/>
          <w:kern w:val="0"/>
          <w:sz w:val="32"/>
          <w:szCs w:val="32"/>
        </w:rPr>
        <w:t>）</w:t>
      </w:r>
      <w:r>
        <w:rPr>
          <w:rFonts w:hint="eastAsia" w:cs="宋体"/>
          <w:kern w:val="0"/>
          <w:sz w:val="32"/>
          <w:szCs w:val="32"/>
          <w:lang w:eastAsia="zh-CN"/>
        </w:rPr>
        <w:t>气字</w:t>
      </w:r>
      <w:r>
        <w:rPr>
          <w:rFonts w:hint="eastAsia" w:ascii="宋体" w:hAnsi="宋体" w:cs="宋体"/>
          <w:color w:val="auto"/>
          <w:kern w:val="0"/>
          <w:sz w:val="32"/>
          <w:szCs w:val="32"/>
          <w:lang w:val="en-US" w:eastAsia="zh-CN"/>
        </w:rPr>
        <w:t>209</w:t>
      </w:r>
      <w:r>
        <w:rPr>
          <w:rFonts w:hint="eastAsia" w:ascii="宋体" w:hAnsi="宋体" w:cs="宋体"/>
          <w:kern w:val="0"/>
          <w:sz w:val="32"/>
          <w:szCs w:val="32"/>
        </w:rPr>
        <w:t>号</w:t>
      </w:r>
    </w:p>
    <w:p>
      <w:pPr>
        <w:pStyle w:val="5"/>
        <w:rPr>
          <w:b/>
          <w:sz w:val="26"/>
        </w:rPr>
      </w:pPr>
    </w:p>
    <w:p>
      <w:pPr>
        <w:pStyle w:val="5"/>
        <w:rPr>
          <w:b/>
          <w:sz w:val="26"/>
        </w:rPr>
      </w:pPr>
    </w:p>
    <w:p>
      <w:pPr>
        <w:pStyle w:val="5"/>
        <w:rPr>
          <w:b/>
          <w:sz w:val="26"/>
        </w:rPr>
      </w:pPr>
    </w:p>
    <w:p>
      <w:pPr>
        <w:pStyle w:val="5"/>
        <w:rPr>
          <w:b/>
          <w:sz w:val="26"/>
        </w:rPr>
      </w:pPr>
    </w:p>
    <w:p>
      <w:pPr>
        <w:pStyle w:val="5"/>
        <w:jc w:val="center"/>
        <w:rPr>
          <w:rFonts w:ascii="宋体" w:hAnsi="宋体"/>
          <w:kern w:val="0"/>
          <w:sz w:val="32"/>
          <w:szCs w:val="32"/>
        </w:rPr>
      </w:pPr>
    </w:p>
    <w:p>
      <w:pPr>
        <w:pStyle w:val="5"/>
        <w:jc w:val="center"/>
        <w:rPr>
          <w:b/>
          <w:sz w:val="26"/>
        </w:rPr>
      </w:pPr>
      <w:r>
        <w:rPr>
          <w:rFonts w:ascii="宋体" w:hAnsi="宋体"/>
          <w:kern w:val="0"/>
          <w:sz w:val="32"/>
          <w:szCs w:val="32"/>
        </w:rPr>
        <w:drawing>
          <wp:inline distT="0" distB="0" distL="114300" distR="114300">
            <wp:extent cx="1876425" cy="1864995"/>
            <wp:effectExtent l="0" t="0" r="9525" b="1905"/>
            <wp:docPr id="1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
                    <pic:cNvPicPr>
                      <a:picLocks noChangeAspect="1"/>
                    </pic:cNvPicPr>
                  </pic:nvPicPr>
                  <pic:blipFill>
                    <a:blip r:embed="rId25"/>
                    <a:stretch>
                      <a:fillRect/>
                    </a:stretch>
                  </pic:blipFill>
                  <pic:spPr>
                    <a:xfrm>
                      <a:off x="0" y="0"/>
                      <a:ext cx="1876425" cy="1864995"/>
                    </a:xfrm>
                    <a:prstGeom prst="rect">
                      <a:avLst/>
                    </a:prstGeom>
                    <a:noFill/>
                    <a:ln>
                      <a:noFill/>
                    </a:ln>
                  </pic:spPr>
                </pic:pic>
              </a:graphicData>
            </a:graphic>
          </wp:inline>
        </w:drawing>
      </w:r>
    </w:p>
    <w:p>
      <w:pPr>
        <w:pStyle w:val="5"/>
        <w:rPr>
          <w:b/>
          <w:sz w:val="26"/>
        </w:rPr>
      </w:pPr>
    </w:p>
    <w:p>
      <w:pPr>
        <w:pStyle w:val="5"/>
        <w:rPr>
          <w:b/>
          <w:sz w:val="26"/>
        </w:rPr>
      </w:pPr>
    </w:p>
    <w:p>
      <w:pPr>
        <w:pStyle w:val="5"/>
        <w:rPr>
          <w:b/>
          <w:sz w:val="26"/>
        </w:rPr>
      </w:pPr>
    </w:p>
    <w:p>
      <w:pPr>
        <w:pStyle w:val="5"/>
        <w:rPr>
          <w:b/>
          <w:sz w:val="26"/>
        </w:rPr>
      </w:pPr>
    </w:p>
    <w:p>
      <w:pPr>
        <w:pStyle w:val="5"/>
        <w:spacing w:before="11"/>
        <w:rPr>
          <w:b/>
          <w:sz w:val="33"/>
        </w:rPr>
      </w:pPr>
    </w:p>
    <w:p>
      <w:pPr>
        <w:tabs>
          <w:tab w:val="left" w:pos="760"/>
        </w:tabs>
        <w:spacing w:line="360" w:lineRule="auto"/>
        <w:jc w:val="center"/>
        <w:rPr>
          <w:rFonts w:hint="eastAsia" w:ascii="宋体" w:hAnsi="宋体" w:cs="宋体"/>
          <w:b/>
          <w:bCs/>
          <w:sz w:val="36"/>
          <w:szCs w:val="36"/>
        </w:rPr>
      </w:pPr>
      <w:r>
        <w:rPr>
          <w:rFonts w:hint="eastAsia" w:ascii="宋体" w:hAnsi="宋体" w:cs="宋体"/>
          <w:b/>
          <w:bCs/>
          <w:sz w:val="36"/>
          <w:szCs w:val="36"/>
        </w:rPr>
        <w:t>宁夏净之蓝环保技术有限公司</w:t>
      </w:r>
    </w:p>
    <w:p>
      <w:pPr>
        <w:tabs>
          <w:tab w:val="left" w:pos="760"/>
        </w:tabs>
        <w:spacing w:line="360" w:lineRule="auto"/>
        <w:jc w:val="center"/>
        <w:rPr>
          <w:rFonts w:hint="eastAsia" w:ascii="宋体" w:hAnsi="宋体" w:eastAsia="宋体" w:cs="宋体"/>
          <w:b/>
          <w:bCs/>
          <w:sz w:val="36"/>
          <w:szCs w:val="36"/>
          <w:lang w:eastAsia="zh-CN"/>
        </w:rPr>
      </w:pPr>
      <w:r>
        <w:rPr>
          <w:rFonts w:hint="eastAsia" w:hAnsi="宋体" w:cs="宋体"/>
          <w:b/>
          <w:bCs/>
          <w:sz w:val="36"/>
          <w:szCs w:val="36"/>
          <w:lang w:val="en-US" w:eastAsia="zh-CN"/>
        </w:rPr>
        <w:t xml:space="preserve">  </w:t>
      </w:r>
      <w:r>
        <w:rPr>
          <w:rFonts w:hint="eastAsia" w:ascii="宋体" w:hAnsi="宋体" w:cs="宋体"/>
          <w:b/>
          <w:bCs/>
          <w:sz w:val="36"/>
          <w:szCs w:val="36"/>
        </w:rPr>
        <w:t>二○二○年</w:t>
      </w:r>
      <w:r>
        <w:rPr>
          <w:rFonts w:hint="eastAsia" w:cs="宋体"/>
          <w:b/>
          <w:bCs/>
          <w:sz w:val="36"/>
          <w:szCs w:val="36"/>
          <w:lang w:eastAsia="zh-CN"/>
        </w:rPr>
        <w:t>七</w:t>
      </w:r>
      <w:r>
        <w:rPr>
          <w:rFonts w:hint="eastAsia" w:ascii="宋体" w:hAnsi="宋体" w:cs="宋体"/>
          <w:b/>
          <w:bCs/>
          <w:sz w:val="36"/>
          <w:szCs w:val="36"/>
        </w:rPr>
        <w:t>月</w:t>
      </w:r>
      <w:r>
        <w:rPr>
          <w:rFonts w:hint="eastAsia" w:cs="宋体"/>
          <w:b/>
          <w:bCs/>
          <w:sz w:val="36"/>
          <w:szCs w:val="36"/>
          <w:lang w:eastAsia="zh-CN"/>
        </w:rPr>
        <w:t>八</w:t>
      </w:r>
      <w:r>
        <w:rPr>
          <w:rFonts w:hint="eastAsia" w:hAnsi="宋体" w:cs="宋体"/>
          <w:b/>
          <w:bCs/>
          <w:sz w:val="36"/>
          <w:szCs w:val="36"/>
          <w:lang w:eastAsia="zh-CN"/>
        </w:rPr>
        <w:t>日</w:t>
      </w:r>
    </w:p>
    <w:p>
      <w:pPr>
        <w:pStyle w:val="5"/>
        <w:ind w:left="111"/>
        <w:rPr>
          <w:sz w:val="20"/>
        </w:rPr>
      </w:pPr>
    </w:p>
    <w:p>
      <w:pPr>
        <w:spacing w:after="0"/>
        <w:rPr>
          <w:sz w:val="20"/>
        </w:rPr>
      </w:pPr>
    </w:p>
    <w:p>
      <w:pPr>
        <w:spacing w:after="0"/>
        <w:rPr>
          <w:sz w:val="20"/>
        </w:rPr>
      </w:pPr>
    </w:p>
    <w:p>
      <w:pPr>
        <w:spacing w:after="0"/>
        <w:rPr>
          <w:sz w:val="20"/>
        </w:rPr>
      </w:pPr>
    </w:p>
    <w:p>
      <w:pPr>
        <w:spacing w:after="0"/>
        <w:rPr>
          <w:sz w:val="20"/>
        </w:rPr>
      </w:pPr>
    </w:p>
    <w:p>
      <w:pPr>
        <w:spacing w:after="0"/>
        <w:rPr>
          <w:sz w:val="20"/>
        </w:rPr>
      </w:pPr>
    </w:p>
    <w:p>
      <w:pPr>
        <w:spacing w:after="0"/>
        <w:rPr>
          <w:sz w:val="20"/>
        </w:rPr>
      </w:pPr>
    </w:p>
    <w:p>
      <w:pPr>
        <w:spacing w:after="0"/>
        <w:rPr>
          <w:sz w:val="20"/>
        </w:rPr>
      </w:pPr>
    </w:p>
    <w:p>
      <w:pPr>
        <w:spacing w:after="0"/>
        <w:rPr>
          <w:sz w:val="20"/>
        </w:rPr>
      </w:pPr>
    </w:p>
    <w:p>
      <w:pPr>
        <w:spacing w:after="0"/>
        <w:rPr>
          <w:sz w:val="20"/>
        </w:rPr>
      </w:pPr>
    </w:p>
    <w:p>
      <w:pPr>
        <w:spacing w:after="0"/>
        <w:rPr>
          <w:sz w:val="20"/>
        </w:rPr>
      </w:pPr>
      <w:r>
        <w:rPr>
          <w:rFonts w:hint="eastAsia"/>
          <w:sz w:val="20"/>
          <w:lang w:val="en-US" w:eastAsia="zh-CN"/>
        </w:rPr>
        <w:t xml:space="preserve">      </w:t>
      </w:r>
      <w:r>
        <w:rPr>
          <w:rFonts w:hint="eastAsia" w:eastAsia="宋体"/>
          <w:sz w:val="20"/>
          <w:lang w:eastAsia="zh-CN"/>
        </w:rPr>
        <w:drawing>
          <wp:inline distT="0" distB="0" distL="114300" distR="114300">
            <wp:extent cx="6675120" cy="9441180"/>
            <wp:effectExtent l="0" t="0" r="11430" b="7620"/>
            <wp:docPr id="100" name="图片 100" descr="资质认定证书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资质认定证书_看图王"/>
                    <pic:cNvPicPr>
                      <a:picLocks noChangeAspect="1"/>
                    </pic:cNvPicPr>
                  </pic:nvPicPr>
                  <pic:blipFill>
                    <a:blip r:embed="rId26"/>
                    <a:stretch>
                      <a:fillRect/>
                    </a:stretch>
                  </pic:blipFill>
                  <pic:spPr>
                    <a:xfrm>
                      <a:off x="0" y="0"/>
                      <a:ext cx="6675120" cy="9441180"/>
                    </a:xfrm>
                    <a:prstGeom prst="rect">
                      <a:avLst/>
                    </a:prstGeom>
                  </pic:spPr>
                </pic:pic>
              </a:graphicData>
            </a:graphic>
          </wp:inline>
        </w:drawing>
      </w:r>
    </w:p>
    <w:p>
      <w:pPr>
        <w:spacing w:after="0"/>
        <w:rPr>
          <w:rFonts w:hint="eastAsia" w:eastAsia="宋体"/>
          <w:sz w:val="20"/>
          <w:lang w:eastAsia="zh-CN"/>
        </w:rPr>
        <w:sectPr>
          <w:headerReference r:id="rId5" w:type="default"/>
          <w:footerReference r:id="rId6" w:type="default"/>
          <w:pgSz w:w="11910" w:h="16840"/>
          <w:pgMar w:top="120" w:right="0" w:bottom="0" w:left="40" w:header="720" w:footer="720" w:gutter="0"/>
          <w:pgNumType w:fmt="decimal" w:start="1"/>
        </w:sectPr>
      </w:pPr>
    </w:p>
    <w:p>
      <w:pPr>
        <w:tabs>
          <w:tab w:val="left" w:pos="760"/>
        </w:tabs>
        <w:spacing w:line="360" w:lineRule="auto"/>
        <w:ind w:firstLine="1196" w:firstLineChars="400"/>
        <w:jc w:val="left"/>
        <w:rPr>
          <w:rFonts w:hint="eastAsia" w:ascii="宋体" w:hAnsi="宋体" w:eastAsia="宋体" w:cs="宋体"/>
          <w:b/>
          <w:bCs/>
          <w:sz w:val="28"/>
          <w:szCs w:val="28"/>
          <w:lang w:val="en-US" w:eastAsia="zh-CN"/>
        </w:rPr>
      </w:pPr>
    </w:p>
    <w:p>
      <w:pPr>
        <w:tabs>
          <w:tab w:val="left" w:pos="760"/>
        </w:tabs>
        <w:spacing w:line="360" w:lineRule="auto"/>
        <w:ind w:firstLine="1196" w:firstLineChars="400"/>
        <w:jc w:val="left"/>
        <w:rPr>
          <w:rFonts w:hint="eastAsia" w:ascii="宋体" w:hAnsi="宋体" w:eastAsia="宋体" w:cs="宋体"/>
          <w:b/>
          <w:bCs/>
          <w:sz w:val="28"/>
          <w:szCs w:val="28"/>
          <w:lang w:val="en-US" w:eastAsia="zh-CN"/>
        </w:rPr>
      </w:pPr>
    </w:p>
    <w:p>
      <w:pPr>
        <w:tabs>
          <w:tab w:val="left" w:pos="760"/>
        </w:tabs>
        <w:spacing w:line="360" w:lineRule="auto"/>
        <w:ind w:firstLine="1196" w:firstLineChars="400"/>
        <w:jc w:val="left"/>
        <w:rPr>
          <w:rFonts w:hint="eastAsia" w:ascii="宋体" w:hAnsi="宋体" w:eastAsia="宋体" w:cs="宋体"/>
          <w:b/>
          <w:bCs/>
          <w:sz w:val="28"/>
          <w:szCs w:val="28"/>
          <w:lang w:val="en-US" w:eastAsia="zh-CN"/>
        </w:rPr>
      </w:pPr>
    </w:p>
    <w:p>
      <w:pPr>
        <w:jc w:val="center"/>
        <w:rPr>
          <w:rFonts w:ascii="Times New Roman"/>
          <w:color w:val="000000"/>
        </w:rPr>
      </w:pPr>
      <w:r>
        <w:rPr>
          <w:rFonts w:ascii="Times New Roman" w:eastAsia="黑体"/>
          <w:color w:val="000000"/>
          <w:sz w:val="44"/>
          <w:szCs w:val="44"/>
        </w:rPr>
        <w:t>检 测 报 告 声 明</w:t>
      </w:r>
    </w:p>
    <w:p>
      <w:pPr>
        <w:spacing w:line="360" w:lineRule="auto"/>
        <w:jc w:val="center"/>
        <w:rPr>
          <w:rFonts w:ascii="Times New Roman" w:eastAsia="黑体"/>
          <w:color w:val="000000"/>
          <w:sz w:val="44"/>
          <w:szCs w:val="44"/>
        </w:rPr>
      </w:pPr>
    </w:p>
    <w:p>
      <w:pPr>
        <w:ind w:firstLine="598" w:firstLineChars="200"/>
        <w:rPr>
          <w:rFonts w:ascii="Times New Roman"/>
          <w:color w:val="000000"/>
          <w:sz w:val="28"/>
          <w:szCs w:val="28"/>
        </w:rPr>
      </w:pPr>
      <w:r>
        <w:rPr>
          <w:rFonts w:ascii="Times New Roman"/>
          <w:color w:val="000000"/>
          <w:sz w:val="28"/>
          <w:szCs w:val="28"/>
        </w:rPr>
        <w:t>1、报告无本公司检测章、</w:t>
      </w:r>
      <w:r>
        <w:rPr>
          <w:rFonts w:ascii="Times New Roman"/>
          <w:snapToGrid w:val="0"/>
          <w:color w:val="000000"/>
          <w:position w:val="-36"/>
          <w:sz w:val="28"/>
          <w:szCs w:val="28"/>
        </w:rPr>
        <w:object>
          <v:shape id="_x0000_i1025" o:spt="75" type="#_x0000_t75" style="height:46.05pt;width:61.05pt;" o:ole="t" fillcolor="#6D6D6D" filled="f" o:preferrelative="t" stroked="f" coordsize="21600,21600">
            <v:path/>
            <v:fill on="f" focussize="0,0"/>
            <v:stroke on="f"/>
            <v:imagedata r:id="rId28" o:title=""/>
            <o:lock v:ext="edit" aspectratio="t"/>
            <w10:wrap type="none"/>
            <w10:anchorlock/>
          </v:shape>
          <o:OLEObject Type="Embed" ProgID="Word.Picture.8" ShapeID="_x0000_i1025" DrawAspect="Content" ObjectID="_1468075725" r:id="rId27">
            <o:LockedField>false</o:LockedField>
          </o:OLEObject>
        </w:object>
      </w:r>
      <w:r>
        <w:rPr>
          <w:rFonts w:ascii="Times New Roman"/>
          <w:snapToGrid w:val="0"/>
          <w:color w:val="000000"/>
          <w:sz w:val="28"/>
          <w:szCs w:val="28"/>
        </w:rPr>
        <w:t>章</w:t>
      </w:r>
      <w:r>
        <w:rPr>
          <w:rFonts w:ascii="Times New Roman"/>
          <w:color w:val="000000"/>
          <w:sz w:val="28"/>
          <w:szCs w:val="28"/>
        </w:rPr>
        <w:t>及</w:t>
      </w:r>
      <w:r>
        <w:rPr>
          <w:rFonts w:ascii="Times New Roman"/>
          <w:snapToGrid w:val="0"/>
          <w:color w:val="000000"/>
          <w:sz w:val="28"/>
          <w:szCs w:val="28"/>
        </w:rPr>
        <w:t xml:space="preserve">骑缝章无效。 </w:t>
      </w:r>
    </w:p>
    <w:p>
      <w:pPr>
        <w:spacing w:line="360" w:lineRule="auto"/>
        <w:ind w:firstLine="598" w:firstLineChars="200"/>
        <w:rPr>
          <w:rFonts w:ascii="Times New Roman"/>
          <w:color w:val="000000"/>
          <w:sz w:val="28"/>
          <w:szCs w:val="28"/>
        </w:rPr>
      </w:pPr>
      <w:r>
        <w:rPr>
          <w:rFonts w:ascii="Times New Roman"/>
          <w:color w:val="000000"/>
          <w:sz w:val="28"/>
          <w:szCs w:val="28"/>
        </w:rPr>
        <w:t>2.本报告书有涂改、增删无效，复印件无法律效力。</w:t>
      </w:r>
    </w:p>
    <w:p>
      <w:pPr>
        <w:spacing w:line="360" w:lineRule="auto"/>
        <w:ind w:firstLine="598" w:firstLineChars="200"/>
        <w:rPr>
          <w:rFonts w:ascii="Times New Roman"/>
          <w:color w:val="000000"/>
          <w:sz w:val="28"/>
          <w:szCs w:val="28"/>
        </w:rPr>
      </w:pPr>
      <w:r>
        <w:rPr>
          <w:rFonts w:ascii="Times New Roman"/>
          <w:color w:val="000000"/>
          <w:sz w:val="28"/>
          <w:szCs w:val="28"/>
        </w:rPr>
        <w:t>3.测量委托方如对测量报告有异议，须于收到本测量报告之日起十五日内向我公司复核申请，逾期不予受理。</w:t>
      </w:r>
    </w:p>
    <w:p>
      <w:pPr>
        <w:spacing w:line="360" w:lineRule="auto"/>
        <w:ind w:firstLine="598" w:firstLineChars="200"/>
        <w:rPr>
          <w:rFonts w:ascii="Times New Roman"/>
          <w:color w:val="000000"/>
          <w:sz w:val="28"/>
          <w:szCs w:val="28"/>
        </w:rPr>
      </w:pPr>
      <w:r>
        <w:rPr>
          <w:rFonts w:ascii="Times New Roman"/>
          <w:color w:val="000000"/>
          <w:sz w:val="28"/>
          <w:szCs w:val="28"/>
        </w:rPr>
        <w:t>4.由委托单位自行采集的样品，仅对送检样品测量数据负责，不对样品来源负责。无法复现的样品，不受理申诉。</w:t>
      </w:r>
    </w:p>
    <w:p>
      <w:pPr>
        <w:spacing w:line="360" w:lineRule="auto"/>
        <w:ind w:firstLine="598" w:firstLineChars="200"/>
        <w:rPr>
          <w:rFonts w:ascii="Times New Roman"/>
          <w:color w:val="000000"/>
          <w:sz w:val="28"/>
          <w:szCs w:val="28"/>
        </w:rPr>
        <w:sectPr>
          <w:headerReference r:id="rId8" w:type="first"/>
          <w:footerReference r:id="rId10" w:type="first"/>
          <w:headerReference r:id="rId7" w:type="default"/>
          <w:footerReference r:id="rId9" w:type="default"/>
          <w:pgSz w:w="11906" w:h="16838"/>
          <w:pgMar w:top="1418" w:right="1418" w:bottom="1418" w:left="1418" w:header="851" w:footer="992" w:gutter="0"/>
          <w:pgNumType w:start="1"/>
          <w:cols w:space="720" w:num="1"/>
          <w:docGrid w:type="linesAndChars" w:linePitch="350" w:charSpace="3920"/>
        </w:sectPr>
      </w:pPr>
      <w:r>
        <w:rPr>
          <w:rFonts w:ascii="Times New Roman"/>
          <w:color w:val="000000"/>
          <w:sz w:val="28"/>
          <w:szCs w:val="28"/>
        </w:rPr>
        <w:t>5.本报告的测量结果及本单位名称，未经同意不得用于广告、评优及商品宣传</w:t>
      </w:r>
    </w:p>
    <w:p>
      <w:pPr>
        <w:tabs>
          <w:tab w:val="left" w:pos="760"/>
        </w:tabs>
        <w:spacing w:line="360" w:lineRule="auto"/>
        <w:ind w:firstLine="1124" w:firstLineChars="400"/>
        <w:jc w:val="left"/>
        <w:rPr>
          <w:rFonts w:hint="eastAsia" w:ascii="宋体" w:hAnsi="宋体" w:eastAsia="宋体" w:cs="宋体"/>
          <w:b/>
          <w:bCs/>
          <w:color w:val="auto"/>
          <w:sz w:val="28"/>
          <w:szCs w:val="28"/>
          <w:lang w:val="en-US" w:eastAsia="zh-CN"/>
        </w:rPr>
      </w:pPr>
      <w:r>
        <w:rPr>
          <w:rFonts w:hint="eastAsia" w:ascii="宋体" w:hAnsi="宋体" w:eastAsia="宋体" w:cs="宋体"/>
          <w:b/>
          <w:bCs/>
          <w:sz w:val="28"/>
          <w:szCs w:val="28"/>
          <w:lang w:val="en-US" w:eastAsia="zh-CN"/>
        </w:rPr>
        <w:t>建设单位法人代表：</w:t>
      </w:r>
      <w:r>
        <w:rPr>
          <w:rFonts w:hint="eastAsia" w:cs="宋体"/>
          <w:b/>
          <w:bCs/>
          <w:color w:val="auto"/>
          <w:sz w:val="28"/>
          <w:szCs w:val="28"/>
          <w:lang w:val="en-US" w:eastAsia="zh-CN"/>
        </w:rPr>
        <w:t>庄德娇</w:t>
      </w:r>
    </w:p>
    <w:p>
      <w:pPr>
        <w:tabs>
          <w:tab w:val="left" w:pos="760"/>
        </w:tabs>
        <w:spacing w:line="360" w:lineRule="auto"/>
        <w:ind w:firstLine="1124" w:firstLineChars="400"/>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编制单位法人代表：李有财</w:t>
      </w:r>
    </w:p>
    <w:p>
      <w:pPr>
        <w:tabs>
          <w:tab w:val="left" w:pos="760"/>
        </w:tabs>
        <w:spacing w:line="360" w:lineRule="auto"/>
        <w:ind w:firstLine="1124" w:firstLineChars="400"/>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项 目 负 责 人：李 文</w:t>
      </w:r>
    </w:p>
    <w:p>
      <w:pPr>
        <w:tabs>
          <w:tab w:val="left" w:pos="760"/>
        </w:tabs>
        <w:spacing w:line="360" w:lineRule="auto"/>
        <w:ind w:firstLine="1124" w:firstLineChars="400"/>
        <w:jc w:val="left"/>
        <w:rPr>
          <w:rFonts w:hint="eastAsia" w:ascii="宋体" w:hAnsi="宋体" w:eastAsia="宋体" w:cs="宋体"/>
          <w:b/>
          <w:bCs/>
          <w:sz w:val="24"/>
          <w:szCs w:val="24"/>
          <w:lang w:val="en-US" w:eastAsia="zh-CN"/>
        </w:rPr>
      </w:pPr>
      <w:r>
        <w:rPr>
          <w:rFonts w:hint="eastAsia" w:ascii="宋体" w:hAnsi="宋体" w:eastAsia="宋体" w:cs="宋体"/>
          <w:b/>
          <w:bCs/>
          <w:sz w:val="28"/>
          <w:szCs w:val="28"/>
          <w:lang w:val="en-US" w:eastAsia="zh-CN"/>
        </w:rPr>
        <w:t>报 告 编 写 人：祁夏夏</w:t>
      </w: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p>
    <w:p>
      <w:pPr>
        <w:pStyle w:val="5"/>
        <w:rPr>
          <w:b/>
        </w:rPr>
      </w:pPr>
      <w:bookmarkStart w:id="2" w:name="_GoBack"/>
      <w:bookmarkEnd w:id="2"/>
    </w:p>
    <w:p>
      <w:pPr>
        <w:pStyle w:val="5"/>
        <w:rPr>
          <w:b/>
        </w:rPr>
      </w:pPr>
    </w:p>
    <w:p>
      <w:pPr>
        <w:pStyle w:val="3"/>
        <w:spacing w:before="45"/>
        <w:ind w:left="1200"/>
        <w:rPr>
          <w:rFonts w:hint="eastAsia"/>
          <w:b/>
          <w:color w:val="auto"/>
          <w:sz w:val="24"/>
          <w:szCs w:val="24"/>
          <w:lang w:val="en-US" w:eastAsia="zh-CN"/>
        </w:rPr>
      </w:pPr>
      <w:r>
        <w:rPr>
          <w:rFonts w:hint="eastAsia"/>
          <w:b/>
          <w:color w:val="auto"/>
          <w:sz w:val="24"/>
          <w:szCs w:val="24"/>
          <w:lang w:val="en-US" w:eastAsia="zh-CN"/>
        </w:rPr>
        <w:t xml:space="preserve"> </w:t>
      </w:r>
    </w:p>
    <w:p>
      <w:pPr>
        <w:rPr>
          <w:rFonts w:hint="eastAsia"/>
          <w:b/>
          <w:color w:val="auto"/>
          <w:sz w:val="24"/>
          <w:szCs w:val="24"/>
          <w:lang w:val="en-US" w:eastAsia="zh-CN"/>
        </w:rPr>
      </w:pPr>
    </w:p>
    <w:p>
      <w:pPr>
        <w:rPr>
          <w:rFonts w:hint="eastAsia"/>
          <w:b/>
          <w:color w:val="auto"/>
          <w:sz w:val="24"/>
          <w:szCs w:val="24"/>
          <w:lang w:val="en-US" w:eastAsia="zh-CN"/>
        </w:rPr>
      </w:pPr>
      <w:r>
        <w:rPr>
          <w:sz w:val="24"/>
        </w:rPr>
        <mc:AlternateContent>
          <mc:Choice Requires="wps">
            <w:drawing>
              <wp:anchor distT="0" distB="0" distL="114300" distR="114300" simplePos="0" relativeHeight="246261760" behindDoc="0" locked="0" layoutInCell="1" allowOverlap="1">
                <wp:simplePos x="0" y="0"/>
                <wp:positionH relativeFrom="column">
                  <wp:posOffset>792480</wp:posOffset>
                </wp:positionH>
                <wp:positionV relativeFrom="paragraph">
                  <wp:posOffset>196215</wp:posOffset>
                </wp:positionV>
                <wp:extent cx="2760345" cy="2294890"/>
                <wp:effectExtent l="12700" t="0" r="27305" b="16510"/>
                <wp:wrapNone/>
                <wp:docPr id="181" name="矩形 181"/>
                <wp:cNvGraphicFramePr/>
                <a:graphic xmlns:a="http://schemas.openxmlformats.org/drawingml/2006/main">
                  <a:graphicData uri="http://schemas.microsoft.com/office/word/2010/wordprocessingShape">
                    <wps:wsp>
                      <wps:cNvSpPr/>
                      <wps:spPr>
                        <a:xfrm>
                          <a:off x="699135" y="8138160"/>
                          <a:ext cx="2760345"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right="26"/>
                              <w:jc w:val="left"/>
                              <w:rPr>
                                <w:rFonts w:hint="eastAsia" w:eastAsia="宋体"/>
                                <w:b/>
                                <w:color w:val="auto"/>
                                <w:sz w:val="24"/>
                                <w:szCs w:val="24"/>
                                <w:lang w:eastAsia="zh-CN"/>
                              </w:rPr>
                            </w:pPr>
                            <w:r>
                              <w:rPr>
                                <w:rFonts w:hint="eastAsia"/>
                                <w:b/>
                                <w:color w:val="auto"/>
                                <w:sz w:val="24"/>
                                <w:szCs w:val="24"/>
                                <w:lang w:eastAsia="zh-CN"/>
                              </w:rPr>
                              <w:t>建设单位：宁夏兴昌盛成品油销售有限责任公司（盖章）</w:t>
                            </w:r>
                          </w:p>
                          <w:p>
                            <w:pPr>
                              <w:tabs>
                                <w:tab w:val="left" w:pos="6347"/>
                              </w:tabs>
                              <w:spacing w:line="360" w:lineRule="auto"/>
                              <w:ind w:right="26"/>
                              <w:jc w:val="left"/>
                              <w:rPr>
                                <w:rFonts w:hint="eastAsia" w:eastAsia="宋体"/>
                                <w:b/>
                                <w:color w:val="FF0000"/>
                                <w:sz w:val="24"/>
                                <w:szCs w:val="24"/>
                                <w:lang w:eastAsia="zh-CN"/>
                              </w:rPr>
                            </w:pPr>
                            <w:r>
                              <w:rPr>
                                <w:rFonts w:hint="eastAsia"/>
                                <w:b/>
                                <w:color w:val="auto"/>
                                <w:sz w:val="24"/>
                                <w:szCs w:val="24"/>
                              </w:rPr>
                              <w:t>电话：</w:t>
                            </w:r>
                            <w:r>
                              <w:rPr>
                                <w:rFonts w:hint="eastAsia"/>
                                <w:b/>
                                <w:color w:val="auto"/>
                                <w:sz w:val="24"/>
                                <w:szCs w:val="24"/>
                                <w:lang w:val="en-US" w:eastAsia="zh-CN"/>
                              </w:rPr>
                              <w:t xml:space="preserve"> 18152375419</w:t>
                            </w:r>
                            <w:r>
                              <w:rPr>
                                <w:rFonts w:hint="eastAsia"/>
                                <w:b/>
                                <w:color w:val="FF0000"/>
                                <w:sz w:val="24"/>
                                <w:szCs w:val="24"/>
                                <w:lang w:eastAsia="zh-CN"/>
                              </w:rPr>
                              <w:tab/>
                            </w:r>
                          </w:p>
                          <w:p>
                            <w:pPr>
                              <w:spacing w:line="360" w:lineRule="auto"/>
                              <w:rPr>
                                <w:rFonts w:hint="eastAsia"/>
                                <w:b/>
                                <w:color w:val="auto"/>
                                <w:sz w:val="24"/>
                                <w:szCs w:val="24"/>
                              </w:rPr>
                            </w:pPr>
                            <w:r>
                              <w:rPr>
                                <w:rFonts w:hint="eastAsia"/>
                                <w:b/>
                                <w:color w:val="auto"/>
                                <w:sz w:val="24"/>
                                <w:szCs w:val="24"/>
                              </w:rPr>
                              <w:t>邮编：</w:t>
                            </w:r>
                            <w:r>
                              <w:rPr>
                                <w:b/>
                                <w:color w:val="auto"/>
                                <w:sz w:val="24"/>
                                <w:szCs w:val="24"/>
                              </w:rPr>
                              <w:t>75</w:t>
                            </w:r>
                            <w:r>
                              <w:rPr>
                                <w:rFonts w:hint="eastAsia"/>
                                <w:b/>
                                <w:color w:val="auto"/>
                                <w:sz w:val="24"/>
                                <w:szCs w:val="24"/>
                              </w:rPr>
                              <w:t>3</w:t>
                            </w:r>
                            <w:r>
                              <w:rPr>
                                <w:rFonts w:hint="eastAsia"/>
                                <w:b/>
                                <w:color w:val="auto"/>
                                <w:sz w:val="24"/>
                                <w:szCs w:val="24"/>
                                <w:lang w:val="en-US" w:eastAsia="zh-CN"/>
                              </w:rPr>
                              <w:t>00</w:t>
                            </w:r>
                            <w:r>
                              <w:rPr>
                                <w:rFonts w:hint="eastAsia"/>
                                <w:b/>
                                <w:color w:val="auto"/>
                                <w:sz w:val="24"/>
                                <w:szCs w:val="24"/>
                              </w:rPr>
                              <w:t>0</w:t>
                            </w:r>
                          </w:p>
                          <w:p>
                            <w:pPr>
                              <w:spacing w:line="360" w:lineRule="auto"/>
                              <w:rPr>
                                <w:rFonts w:hint="default" w:eastAsia="宋体"/>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邮箱：</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80623497</w:t>
                            </w: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qq.com</w:t>
                            </w:r>
                          </w:p>
                          <w:p>
                            <w:pPr>
                              <w:spacing w:line="360" w:lineRule="auto"/>
                              <w:rPr>
                                <w:rFonts w:hint="eastAsia" w:eastAsia="宋体"/>
                                <w:b/>
                                <w:color w:val="000000"/>
                                <w:sz w:val="24"/>
                                <w:szCs w:val="24"/>
                                <w:lang w:eastAsia="zh-CN"/>
                              </w:rPr>
                            </w:pPr>
                            <w:r>
                              <w:rPr>
                                <w:rFonts w:hint="eastAsia"/>
                                <w:b/>
                                <w:bCs w:val="0"/>
                                <w:color w:val="auto"/>
                                <w:sz w:val="24"/>
                                <w:szCs w:val="24"/>
                              </w:rPr>
                              <w:t>地址：</w:t>
                            </w:r>
                            <w:r>
                              <w:rPr>
                                <w:rFonts w:hint="eastAsia"/>
                                <w:b/>
                                <w:color w:val="auto"/>
                                <w:sz w:val="24"/>
                                <w:szCs w:val="24"/>
                                <w:lang w:eastAsia="zh-CN"/>
                              </w:rPr>
                              <w:t>石嘴山市大武口区微电路</w:t>
                            </w:r>
                            <w:r>
                              <w:rPr>
                                <w:rFonts w:hint="eastAsia"/>
                                <w:b/>
                                <w:color w:val="auto"/>
                                <w:sz w:val="24"/>
                                <w:szCs w:val="24"/>
                                <w:lang w:val="en-US" w:eastAsia="zh-CN"/>
                              </w:rPr>
                              <w:t>18号</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2.4pt;margin-top:15.45pt;height:180.7pt;width:217.35pt;z-index:246261760;v-text-anchor:middle;mso-width-relative:page;mso-height-relative:page;" fillcolor="#FFFFFF [3201]" filled="t" stroked="t" coordsize="21600,21600" o:gfxdata="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P&#10;x2eE2gAAAAoBAAAPAAAAAAAAAAEAIAAAACIAAABkcnMvZG93bnJldi54bWxQSwECFAAUAAAACACH&#10;TuJAjo8gj1sCAACqBAAADgAAAAAAAAABACAAAAApAQAAZHJzL2Uyb0RvYy54bWxQSwUGAAAAAAYA&#10;BgBZAQAA9gUAAAAA&#10;">
                <v:fill on="t" focussize="0,0"/>
                <v:stroke weight="2pt" color="#FFFFFF [3212]" joinstyle="round"/>
                <v:imagedata o:title=""/>
                <o:lock v:ext="edit" aspectratio="f"/>
                <v:textbox>
                  <w:txbxContent>
                    <w:p>
                      <w:pPr>
                        <w:tabs>
                          <w:tab w:val="left" w:pos="6347"/>
                        </w:tabs>
                        <w:spacing w:line="360" w:lineRule="auto"/>
                        <w:ind w:right="26"/>
                        <w:jc w:val="left"/>
                        <w:rPr>
                          <w:rFonts w:hint="eastAsia" w:eastAsia="宋体"/>
                          <w:b/>
                          <w:color w:val="auto"/>
                          <w:sz w:val="24"/>
                          <w:szCs w:val="24"/>
                          <w:lang w:eastAsia="zh-CN"/>
                        </w:rPr>
                      </w:pPr>
                      <w:r>
                        <w:rPr>
                          <w:rFonts w:hint="eastAsia"/>
                          <w:b/>
                          <w:color w:val="auto"/>
                          <w:sz w:val="24"/>
                          <w:szCs w:val="24"/>
                          <w:lang w:eastAsia="zh-CN"/>
                        </w:rPr>
                        <w:t>建设单位：宁夏兴昌盛成品油销售有限责任公司（盖章）</w:t>
                      </w:r>
                    </w:p>
                    <w:p>
                      <w:pPr>
                        <w:tabs>
                          <w:tab w:val="left" w:pos="6347"/>
                        </w:tabs>
                        <w:spacing w:line="360" w:lineRule="auto"/>
                        <w:ind w:right="26"/>
                        <w:jc w:val="left"/>
                        <w:rPr>
                          <w:rFonts w:hint="eastAsia" w:eastAsia="宋体"/>
                          <w:b/>
                          <w:color w:val="FF0000"/>
                          <w:sz w:val="24"/>
                          <w:szCs w:val="24"/>
                          <w:lang w:eastAsia="zh-CN"/>
                        </w:rPr>
                      </w:pPr>
                      <w:r>
                        <w:rPr>
                          <w:rFonts w:hint="eastAsia"/>
                          <w:b/>
                          <w:color w:val="auto"/>
                          <w:sz w:val="24"/>
                          <w:szCs w:val="24"/>
                        </w:rPr>
                        <w:t>电话：</w:t>
                      </w:r>
                      <w:r>
                        <w:rPr>
                          <w:rFonts w:hint="eastAsia"/>
                          <w:b/>
                          <w:color w:val="auto"/>
                          <w:sz w:val="24"/>
                          <w:szCs w:val="24"/>
                          <w:lang w:val="en-US" w:eastAsia="zh-CN"/>
                        </w:rPr>
                        <w:t xml:space="preserve"> 18152375419</w:t>
                      </w:r>
                      <w:r>
                        <w:rPr>
                          <w:rFonts w:hint="eastAsia"/>
                          <w:b/>
                          <w:color w:val="FF0000"/>
                          <w:sz w:val="24"/>
                          <w:szCs w:val="24"/>
                          <w:lang w:eastAsia="zh-CN"/>
                        </w:rPr>
                        <w:tab/>
                      </w:r>
                    </w:p>
                    <w:p>
                      <w:pPr>
                        <w:spacing w:line="360" w:lineRule="auto"/>
                        <w:rPr>
                          <w:rFonts w:hint="eastAsia"/>
                          <w:b/>
                          <w:color w:val="auto"/>
                          <w:sz w:val="24"/>
                          <w:szCs w:val="24"/>
                        </w:rPr>
                      </w:pPr>
                      <w:r>
                        <w:rPr>
                          <w:rFonts w:hint="eastAsia"/>
                          <w:b/>
                          <w:color w:val="auto"/>
                          <w:sz w:val="24"/>
                          <w:szCs w:val="24"/>
                        </w:rPr>
                        <w:t>邮编：</w:t>
                      </w:r>
                      <w:r>
                        <w:rPr>
                          <w:b/>
                          <w:color w:val="auto"/>
                          <w:sz w:val="24"/>
                          <w:szCs w:val="24"/>
                        </w:rPr>
                        <w:t>75</w:t>
                      </w:r>
                      <w:r>
                        <w:rPr>
                          <w:rFonts w:hint="eastAsia"/>
                          <w:b/>
                          <w:color w:val="auto"/>
                          <w:sz w:val="24"/>
                          <w:szCs w:val="24"/>
                        </w:rPr>
                        <w:t>3</w:t>
                      </w:r>
                      <w:r>
                        <w:rPr>
                          <w:rFonts w:hint="eastAsia"/>
                          <w:b/>
                          <w:color w:val="auto"/>
                          <w:sz w:val="24"/>
                          <w:szCs w:val="24"/>
                          <w:lang w:val="en-US" w:eastAsia="zh-CN"/>
                        </w:rPr>
                        <w:t>00</w:t>
                      </w:r>
                      <w:r>
                        <w:rPr>
                          <w:rFonts w:hint="eastAsia"/>
                          <w:b/>
                          <w:color w:val="auto"/>
                          <w:sz w:val="24"/>
                          <w:szCs w:val="24"/>
                        </w:rPr>
                        <w:t>0</w:t>
                      </w:r>
                    </w:p>
                    <w:p>
                      <w:pPr>
                        <w:spacing w:line="360" w:lineRule="auto"/>
                        <w:rPr>
                          <w:rFonts w:hint="default" w:eastAsia="宋体"/>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邮箱：</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80623497</w:t>
                      </w:r>
                      <w:r>
                        <w:rPr>
                          <w:rFonts w:hint="eastAsia"/>
                          <w:b/>
                          <w:color w:val="000000" w:themeColor="text1"/>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w:t>
                      </w:r>
                      <w:r>
                        <w:rPr>
                          <w:rFonts w:hint="eastAsia"/>
                          <w:b/>
                          <w:color w:val="000000" w:themeColor="text1"/>
                          <w:sz w:val="24"/>
                          <w:szCs w:val="2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qq.com</w:t>
                      </w:r>
                    </w:p>
                    <w:p>
                      <w:pPr>
                        <w:spacing w:line="360" w:lineRule="auto"/>
                        <w:rPr>
                          <w:rFonts w:hint="eastAsia" w:eastAsia="宋体"/>
                          <w:b/>
                          <w:color w:val="000000"/>
                          <w:sz w:val="24"/>
                          <w:szCs w:val="24"/>
                          <w:lang w:eastAsia="zh-CN"/>
                        </w:rPr>
                      </w:pPr>
                      <w:r>
                        <w:rPr>
                          <w:rFonts w:hint="eastAsia"/>
                          <w:b/>
                          <w:bCs w:val="0"/>
                          <w:color w:val="auto"/>
                          <w:sz w:val="24"/>
                          <w:szCs w:val="24"/>
                        </w:rPr>
                        <w:t>地址：</w:t>
                      </w:r>
                      <w:r>
                        <w:rPr>
                          <w:rFonts w:hint="eastAsia"/>
                          <w:b/>
                          <w:color w:val="auto"/>
                          <w:sz w:val="24"/>
                          <w:szCs w:val="24"/>
                          <w:lang w:eastAsia="zh-CN"/>
                        </w:rPr>
                        <w:t>石嘴山市大武口区微电路</w:t>
                      </w:r>
                      <w:r>
                        <w:rPr>
                          <w:rFonts w:hint="eastAsia"/>
                          <w:b/>
                          <w:color w:val="auto"/>
                          <w:sz w:val="24"/>
                          <w:szCs w:val="24"/>
                          <w:lang w:val="en-US" w:eastAsia="zh-CN"/>
                        </w:rPr>
                        <w:t>18号</w:t>
                      </w:r>
                    </w:p>
                    <w:p>
                      <w:pPr>
                        <w:jc w:val="center"/>
                      </w:pPr>
                    </w:p>
                  </w:txbxContent>
                </v:textbox>
              </v:rect>
            </w:pict>
          </mc:Fallback>
        </mc:AlternateContent>
      </w:r>
    </w:p>
    <w:p>
      <w:pPr>
        <w:rPr>
          <w:rFonts w:hint="eastAsia"/>
          <w:b/>
          <w:color w:val="auto"/>
          <w:sz w:val="24"/>
          <w:szCs w:val="24"/>
          <w:lang w:val="en-US" w:eastAsia="zh-CN"/>
        </w:rPr>
      </w:pPr>
      <w:r>
        <w:rPr>
          <w:sz w:val="24"/>
        </w:rPr>
        <mc:AlternateContent>
          <mc:Choice Requires="wps">
            <w:drawing>
              <wp:anchor distT="0" distB="0" distL="114300" distR="114300" simplePos="0" relativeHeight="246262784" behindDoc="0" locked="0" layoutInCell="1" allowOverlap="1">
                <wp:simplePos x="0" y="0"/>
                <wp:positionH relativeFrom="column">
                  <wp:posOffset>4071620</wp:posOffset>
                </wp:positionH>
                <wp:positionV relativeFrom="paragraph">
                  <wp:posOffset>42545</wp:posOffset>
                </wp:positionV>
                <wp:extent cx="2760345" cy="2294890"/>
                <wp:effectExtent l="12700" t="0" r="27305" b="16510"/>
                <wp:wrapNone/>
                <wp:docPr id="182" name="矩形 182"/>
                <wp:cNvGraphicFramePr/>
                <a:graphic xmlns:a="http://schemas.openxmlformats.org/drawingml/2006/main">
                  <a:graphicData uri="http://schemas.microsoft.com/office/word/2010/wordprocessingShape">
                    <wps:wsp>
                      <wps:cNvSpPr/>
                      <wps:spPr>
                        <a:xfrm>
                          <a:off x="0" y="0"/>
                          <a:ext cx="2760345" cy="229489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tabs>
                                <w:tab w:val="left" w:pos="6347"/>
                              </w:tabs>
                              <w:spacing w:line="360" w:lineRule="auto"/>
                              <w:ind w:right="26"/>
                              <w:jc w:val="left"/>
                              <w:rPr>
                                <w:rFonts w:hint="eastAsia" w:eastAsia="宋体"/>
                                <w:b/>
                                <w:sz w:val="24"/>
                                <w:szCs w:val="24"/>
                                <w:lang w:eastAsia="zh-CN"/>
                              </w:rPr>
                            </w:pPr>
                            <w:r>
                              <w:rPr>
                                <w:rFonts w:hint="eastAsia"/>
                                <w:b/>
                                <w:sz w:val="24"/>
                                <w:szCs w:val="24"/>
                                <w:lang w:eastAsia="zh-CN"/>
                              </w:rPr>
                              <w:t>编制单位：宁夏净之蓝环保技术有限公司（盖章）</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ind w:right="26"/>
                              <w:jc w:val="left"/>
                              <w:rPr>
                                <w:rFonts w:hint="eastAsia"/>
                                <w:b/>
                                <w:sz w:val="24"/>
                                <w:szCs w:val="24"/>
                              </w:rPr>
                            </w:pPr>
                            <w:r>
                              <w:rPr>
                                <w:rFonts w:hint="eastAsia"/>
                                <w:b/>
                                <w:sz w:val="24"/>
                                <w:szCs w:val="24"/>
                              </w:rPr>
                              <w:t>传真：</w:t>
                            </w:r>
                            <w:r>
                              <w:rPr>
                                <w:b/>
                                <w:sz w:val="24"/>
                                <w:szCs w:val="24"/>
                              </w:rPr>
                              <w:t>095</w:t>
                            </w:r>
                            <w:r>
                              <w:rPr>
                                <w:rFonts w:hint="eastAsia"/>
                                <w:b/>
                                <w:sz w:val="24"/>
                                <w:szCs w:val="24"/>
                              </w:rPr>
                              <w:t>2</w:t>
                            </w:r>
                            <w:r>
                              <w:rPr>
                                <w:b/>
                                <w:sz w:val="24"/>
                                <w:szCs w:val="24"/>
                              </w:rPr>
                              <w:t>-</w:t>
                            </w:r>
                            <w:r>
                              <w:rPr>
                                <w:rFonts w:hint="eastAsia"/>
                                <w:b/>
                                <w:sz w:val="24"/>
                                <w:szCs w:val="24"/>
                              </w:rPr>
                              <w:t>6016999</w:t>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邮箱：nxjzlhbjs@163.com</w:t>
                            </w:r>
                          </w:p>
                          <w:p>
                            <w:pPr>
                              <w:spacing w:line="360" w:lineRule="auto"/>
                              <w:rPr>
                                <w:rFonts w:hint="eastAsia"/>
                                <w:b/>
                                <w:sz w:val="24"/>
                                <w:szCs w:val="24"/>
                              </w:rPr>
                            </w:pPr>
                            <w:r>
                              <w:rPr>
                                <w:rFonts w:hint="eastAsia"/>
                                <w:b/>
                                <w:sz w:val="24"/>
                                <w:szCs w:val="24"/>
                              </w:rPr>
                              <w:t>地址：平罗县宏泰商业广场紫街B4-11</w:t>
                            </w:r>
                          </w:p>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0.6pt;margin-top:3.35pt;height:180.7pt;width:217.35pt;z-index:246262784;v-text-anchor:middle;mso-width-relative:page;mso-height-relative:page;" fillcolor="#FFFFFF [3201]" filled="t" stroked="t" coordsize="21600,21600" o:gfxdata="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rGran2wAAAAoBAAAP&#10;AAAAAAAAAAEAIAAAACIAAABkcnMvZG93bnJldi54bWxQSwECFAAUAAAACACHTuJAOUxpvE4CAACf&#10;BAAADgAAAAAAAAABACAAAAAqAQAAZHJzL2Uyb0RvYy54bWxQSwUGAAAAAAYABgBZAQAA6gUAAAAA&#10;">
                <v:fill on="t" focussize="0,0"/>
                <v:stroke weight="2pt" color="#FFFFFF [3212]" joinstyle="round"/>
                <v:imagedata o:title=""/>
                <o:lock v:ext="edit" aspectratio="f"/>
                <v:textbox>
                  <w:txbxContent>
                    <w:p>
                      <w:pPr>
                        <w:tabs>
                          <w:tab w:val="left" w:pos="6347"/>
                        </w:tabs>
                        <w:spacing w:line="360" w:lineRule="auto"/>
                        <w:ind w:right="26"/>
                        <w:jc w:val="left"/>
                        <w:rPr>
                          <w:rFonts w:hint="eastAsia" w:eastAsia="宋体"/>
                          <w:b/>
                          <w:sz w:val="24"/>
                          <w:szCs w:val="24"/>
                          <w:lang w:eastAsia="zh-CN"/>
                        </w:rPr>
                      </w:pPr>
                      <w:r>
                        <w:rPr>
                          <w:rFonts w:hint="eastAsia"/>
                          <w:b/>
                          <w:sz w:val="24"/>
                          <w:szCs w:val="24"/>
                          <w:lang w:eastAsia="zh-CN"/>
                        </w:rPr>
                        <w:t>编制单位：宁夏净之蓝环保技术有限公司（盖章）</w:t>
                      </w:r>
                    </w:p>
                    <w:p>
                      <w:pPr>
                        <w:tabs>
                          <w:tab w:val="left" w:pos="6347"/>
                        </w:tabs>
                        <w:spacing w:line="360" w:lineRule="auto"/>
                        <w:ind w:right="26"/>
                        <w:jc w:val="left"/>
                        <w:rPr>
                          <w:rFonts w:hint="eastAsia" w:eastAsia="宋体"/>
                          <w:b/>
                          <w:sz w:val="24"/>
                          <w:szCs w:val="24"/>
                          <w:lang w:eastAsia="zh-CN"/>
                        </w:rPr>
                      </w:pPr>
                      <w:r>
                        <w:rPr>
                          <w:rFonts w:hint="eastAsia"/>
                          <w:b/>
                          <w:sz w:val="24"/>
                          <w:szCs w:val="24"/>
                        </w:rPr>
                        <w:t>电话：</w:t>
                      </w:r>
                      <w:r>
                        <w:rPr>
                          <w:b/>
                          <w:sz w:val="24"/>
                          <w:szCs w:val="24"/>
                        </w:rPr>
                        <w:t>095</w:t>
                      </w:r>
                      <w:r>
                        <w:rPr>
                          <w:rFonts w:hint="eastAsia"/>
                          <w:b/>
                          <w:sz w:val="24"/>
                          <w:szCs w:val="24"/>
                        </w:rPr>
                        <w:t>2</w:t>
                      </w:r>
                      <w:r>
                        <w:rPr>
                          <w:b/>
                          <w:sz w:val="24"/>
                          <w:szCs w:val="24"/>
                        </w:rPr>
                        <w:t>-</w:t>
                      </w:r>
                      <w:r>
                        <w:rPr>
                          <w:rFonts w:hint="eastAsia"/>
                          <w:b/>
                          <w:sz w:val="24"/>
                          <w:szCs w:val="24"/>
                        </w:rPr>
                        <w:t>6016999</w:t>
                      </w:r>
                      <w:r>
                        <w:rPr>
                          <w:rFonts w:hint="eastAsia"/>
                          <w:b/>
                          <w:sz w:val="24"/>
                          <w:szCs w:val="24"/>
                          <w:lang w:eastAsia="zh-CN"/>
                        </w:rPr>
                        <w:tab/>
                      </w:r>
                    </w:p>
                    <w:p>
                      <w:pPr>
                        <w:spacing w:line="360" w:lineRule="auto"/>
                        <w:ind w:right="26"/>
                        <w:jc w:val="left"/>
                        <w:rPr>
                          <w:rFonts w:hint="eastAsia"/>
                          <w:b/>
                          <w:sz w:val="24"/>
                          <w:szCs w:val="24"/>
                        </w:rPr>
                      </w:pPr>
                      <w:r>
                        <w:rPr>
                          <w:rFonts w:hint="eastAsia"/>
                          <w:b/>
                          <w:sz w:val="24"/>
                          <w:szCs w:val="24"/>
                        </w:rPr>
                        <w:t>传真：</w:t>
                      </w:r>
                      <w:r>
                        <w:rPr>
                          <w:b/>
                          <w:sz w:val="24"/>
                          <w:szCs w:val="24"/>
                        </w:rPr>
                        <w:t>095</w:t>
                      </w:r>
                      <w:r>
                        <w:rPr>
                          <w:rFonts w:hint="eastAsia"/>
                          <w:b/>
                          <w:sz w:val="24"/>
                          <w:szCs w:val="24"/>
                        </w:rPr>
                        <w:t>2</w:t>
                      </w:r>
                      <w:r>
                        <w:rPr>
                          <w:b/>
                          <w:sz w:val="24"/>
                          <w:szCs w:val="24"/>
                        </w:rPr>
                        <w:t>-</w:t>
                      </w:r>
                      <w:r>
                        <w:rPr>
                          <w:rFonts w:hint="eastAsia"/>
                          <w:b/>
                          <w:sz w:val="24"/>
                          <w:szCs w:val="24"/>
                        </w:rPr>
                        <w:t>6016999</w:t>
                      </w:r>
                    </w:p>
                    <w:p>
                      <w:pPr>
                        <w:spacing w:line="360" w:lineRule="auto"/>
                        <w:rPr>
                          <w:rFonts w:hint="eastAsia"/>
                          <w:b/>
                          <w:sz w:val="24"/>
                          <w:szCs w:val="24"/>
                        </w:rPr>
                      </w:pPr>
                      <w:r>
                        <w:rPr>
                          <w:rFonts w:hint="eastAsia"/>
                          <w:b/>
                          <w:sz w:val="24"/>
                          <w:szCs w:val="24"/>
                        </w:rPr>
                        <w:t>邮编：</w:t>
                      </w:r>
                      <w:r>
                        <w:rPr>
                          <w:b/>
                          <w:sz w:val="24"/>
                          <w:szCs w:val="24"/>
                        </w:rPr>
                        <w:t>75</w:t>
                      </w:r>
                      <w:r>
                        <w:rPr>
                          <w:rFonts w:hint="eastAsia"/>
                          <w:b/>
                          <w:sz w:val="24"/>
                          <w:szCs w:val="24"/>
                        </w:rPr>
                        <w:t>3400</w:t>
                      </w:r>
                    </w:p>
                    <w:p>
                      <w:pPr>
                        <w:spacing w:line="360" w:lineRule="auto"/>
                        <w:rPr>
                          <w:rFonts w:hint="eastAsia"/>
                          <w:b/>
                          <w:sz w:val="24"/>
                          <w:szCs w:val="24"/>
                        </w:rPr>
                      </w:pPr>
                      <w:r>
                        <w:rPr>
                          <w:rFonts w:hint="eastAsia"/>
                          <w:b/>
                          <w:sz w:val="24"/>
                          <w:szCs w:val="24"/>
                        </w:rPr>
                        <w:t>邮箱：nxjzlhbjs@163.com</w:t>
                      </w:r>
                    </w:p>
                    <w:p>
                      <w:pPr>
                        <w:spacing w:line="360" w:lineRule="auto"/>
                        <w:rPr>
                          <w:rFonts w:hint="eastAsia"/>
                          <w:b/>
                          <w:sz w:val="24"/>
                          <w:szCs w:val="24"/>
                        </w:rPr>
                      </w:pPr>
                      <w:r>
                        <w:rPr>
                          <w:rFonts w:hint="eastAsia"/>
                          <w:b/>
                          <w:sz w:val="24"/>
                          <w:szCs w:val="24"/>
                        </w:rPr>
                        <w:t>地址：平罗县宏泰商业广场紫街B4-11</w:t>
                      </w:r>
                    </w:p>
                    <w:p/>
                  </w:txbxContent>
                </v:textbox>
              </v:rect>
            </w:pict>
          </mc:Fallback>
        </mc:AlternateContent>
      </w: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rPr>
          <w:rFonts w:hint="eastAsia"/>
          <w:b/>
          <w:color w:val="auto"/>
          <w:sz w:val="24"/>
          <w:szCs w:val="24"/>
          <w:lang w:val="en-US" w:eastAsia="zh-CN"/>
        </w:rPr>
      </w:pPr>
    </w:p>
    <w:p>
      <w:pPr>
        <w:pStyle w:val="3"/>
        <w:spacing w:before="45"/>
        <w:sectPr>
          <w:headerReference r:id="rId11" w:type="default"/>
          <w:footerReference r:id="rId12" w:type="default"/>
          <w:pgSz w:w="11910" w:h="16840"/>
          <w:pgMar w:top="1400" w:right="0" w:bottom="280" w:left="40" w:header="720" w:footer="720" w:gutter="0"/>
          <w:pgNumType w:fmt="decimal"/>
        </w:sectPr>
      </w:pPr>
    </w:p>
    <w:p/>
    <w:p>
      <w:pPr>
        <w:pStyle w:val="3"/>
        <w:spacing w:before="45"/>
        <w:ind w:left="1200"/>
      </w:pPr>
    </w:p>
    <w:p>
      <w:pPr>
        <w:pStyle w:val="3"/>
        <w:spacing w:before="45"/>
        <w:ind w:left="1200"/>
      </w:pPr>
      <w:r>
        <w:t>1、前言</w:t>
      </w:r>
    </w:p>
    <w:p>
      <w:pPr>
        <w:pStyle w:val="5"/>
        <w:spacing w:before="195" w:line="364" w:lineRule="auto"/>
        <w:ind w:left="1200" w:right="1238" w:firstLine="561"/>
        <w:rPr>
          <w:rFonts w:hint="eastAsia"/>
          <w:spacing w:val="-6"/>
          <w:lang w:eastAsia="zh-CN"/>
        </w:rPr>
      </w:pPr>
      <w:r>
        <w:rPr>
          <w:rFonts w:hint="eastAsia"/>
          <w:spacing w:val="-6"/>
          <w:lang w:eastAsia="zh-CN"/>
        </w:rPr>
        <w:t>宁夏神光电力股份有限公司加油站（现已变更为宁夏兴昌盛成品油销售有限责任公司），宁夏兴昌盛成品油销售有限责任公司加油站位于宁夏回族自治区石嘴山市大武口区电厂居委会，公司主要以销售汽油、柴油为主的服务。</w:t>
      </w:r>
    </w:p>
    <w:p>
      <w:pPr>
        <w:pStyle w:val="5"/>
        <w:spacing w:before="195" w:line="364" w:lineRule="auto"/>
        <w:ind w:left="1200" w:right="1238" w:firstLine="561"/>
        <w:rPr>
          <w:color w:val="auto"/>
        </w:rPr>
      </w:pPr>
      <w:r>
        <w:rPr>
          <w:rFonts w:ascii="Times New Roman" w:eastAsia="Times New Roman"/>
        </w:rPr>
        <w:t>20</w:t>
      </w:r>
      <w:r>
        <w:rPr>
          <w:rFonts w:hint="eastAsia" w:ascii="Times New Roman"/>
          <w:lang w:val="en-US" w:eastAsia="zh-CN"/>
        </w:rPr>
        <w:t>13</w:t>
      </w:r>
      <w:r>
        <w:rPr>
          <w:spacing w:val="-34"/>
        </w:rPr>
        <w:t xml:space="preserve">年 </w:t>
      </w:r>
      <w:r>
        <w:rPr>
          <w:rFonts w:hint="eastAsia"/>
          <w:spacing w:val="-34"/>
          <w:lang w:val="en-US" w:eastAsia="zh-CN"/>
        </w:rPr>
        <w:t>5</w:t>
      </w:r>
      <w:r>
        <w:rPr>
          <w:spacing w:val="-34"/>
        </w:rPr>
        <w:t xml:space="preserve">月 </w:t>
      </w:r>
      <w:r>
        <w:rPr>
          <w:rFonts w:hint="eastAsia"/>
          <w:spacing w:val="-34"/>
          <w:lang w:val="en-US" w:eastAsia="zh-CN"/>
        </w:rPr>
        <w:t>2</w:t>
      </w:r>
      <w:r>
        <w:rPr>
          <w:rFonts w:ascii="Times New Roman" w:eastAsia="Times New Roman"/>
        </w:rPr>
        <w:t xml:space="preserve"> </w:t>
      </w:r>
      <w:r>
        <w:rPr>
          <w:spacing w:val="-7"/>
        </w:rPr>
        <w:t>日，</w:t>
      </w:r>
      <w:r>
        <w:rPr>
          <w:rFonts w:hint="eastAsia"/>
          <w:spacing w:val="-7"/>
          <w:lang w:eastAsia="zh-CN"/>
        </w:rPr>
        <w:t>原</w:t>
      </w:r>
      <w:r>
        <w:rPr>
          <w:rFonts w:hint="eastAsia"/>
          <w:spacing w:val="-6"/>
          <w:lang w:eastAsia="zh-CN"/>
        </w:rPr>
        <w:t>宁夏神光电力股份有限公司加油站</w:t>
      </w:r>
      <w:r>
        <w:rPr>
          <w:rFonts w:hint="eastAsia"/>
          <w:spacing w:val="-7"/>
          <w:lang w:eastAsia="zh-CN"/>
        </w:rPr>
        <w:t>取得宁夏回族自治区商务厅关于</w:t>
      </w:r>
      <w:r>
        <w:rPr>
          <w:spacing w:val="-7"/>
        </w:rPr>
        <w:t>对</w:t>
      </w:r>
      <w:r>
        <w:rPr>
          <w:rFonts w:hint="eastAsia"/>
          <w:spacing w:val="-7"/>
          <w:lang w:eastAsia="zh-CN"/>
        </w:rPr>
        <w:t>宁夏神光电力股份有限公司加油站原址改扩建</w:t>
      </w:r>
      <w:r>
        <w:rPr>
          <w:spacing w:val="-7"/>
        </w:rPr>
        <w:t>的</w:t>
      </w:r>
      <w:r>
        <w:rPr>
          <w:spacing w:val="-3"/>
        </w:rPr>
        <w:t>批复，</w:t>
      </w:r>
      <w:r>
        <w:rPr>
          <w:rFonts w:hint="eastAsia"/>
          <w:spacing w:val="-3"/>
          <w:lang w:eastAsia="zh-CN"/>
        </w:rPr>
        <w:t>宁商（运）发</w:t>
      </w:r>
      <w:r>
        <w:rPr>
          <w:spacing w:val="-3"/>
        </w:rPr>
        <w:t>【</w:t>
      </w:r>
      <w:r>
        <w:rPr>
          <w:rFonts w:hint="eastAsia" w:ascii="Times New Roman"/>
          <w:lang w:val="en-US" w:eastAsia="zh-CN"/>
        </w:rPr>
        <w:t>2013</w:t>
      </w:r>
      <w:r>
        <w:t>】</w:t>
      </w:r>
      <w:r>
        <w:rPr>
          <w:rFonts w:hint="eastAsia" w:ascii="Times New Roman"/>
          <w:lang w:val="en-US" w:eastAsia="zh-CN"/>
        </w:rPr>
        <w:t>132</w:t>
      </w:r>
      <w:r>
        <w:t>号</w:t>
      </w:r>
      <w:r>
        <w:rPr>
          <w:spacing w:val="-3"/>
        </w:rPr>
        <w:t>（</w:t>
      </w:r>
      <w:r>
        <w:rPr>
          <w:spacing w:val="-1"/>
        </w:rPr>
        <w:t>见附件</w:t>
      </w:r>
      <w:r>
        <w:t>）；</w:t>
      </w:r>
      <w:r>
        <w:rPr>
          <w:rFonts w:ascii="Times New Roman" w:eastAsia="Times New Roman"/>
        </w:rPr>
        <w:t>201</w:t>
      </w:r>
      <w:r>
        <w:rPr>
          <w:rFonts w:hint="eastAsia" w:ascii="Times New Roman"/>
          <w:lang w:val="en-US" w:eastAsia="zh-CN"/>
        </w:rPr>
        <w:t>3</w:t>
      </w:r>
      <w:r>
        <w:rPr>
          <w:spacing w:val="-35"/>
        </w:rPr>
        <w:t xml:space="preserve">年 </w:t>
      </w:r>
      <w:r>
        <w:rPr>
          <w:rFonts w:hint="eastAsia"/>
          <w:spacing w:val="-35"/>
          <w:lang w:val="en-US" w:eastAsia="zh-CN"/>
        </w:rPr>
        <w:t>3</w:t>
      </w:r>
      <w:r>
        <w:rPr>
          <w:rFonts w:ascii="Times New Roman" w:eastAsia="Times New Roman"/>
        </w:rPr>
        <w:t xml:space="preserve"> </w:t>
      </w:r>
      <w:r>
        <w:rPr>
          <w:spacing w:val="-35"/>
        </w:rPr>
        <w:t xml:space="preserve">月 </w:t>
      </w:r>
      <w:r>
        <w:rPr>
          <w:rFonts w:hint="eastAsia"/>
          <w:spacing w:val="-35"/>
          <w:lang w:val="en-US" w:eastAsia="zh-CN"/>
        </w:rPr>
        <w:t>12</w:t>
      </w:r>
      <w:r>
        <w:rPr>
          <w:spacing w:val="-1"/>
        </w:rPr>
        <w:t>日，</w:t>
      </w:r>
      <w:r>
        <w:rPr>
          <w:rFonts w:hint="eastAsia"/>
          <w:spacing w:val="-1"/>
          <w:lang w:eastAsia="zh-CN"/>
        </w:rPr>
        <w:t>原</w:t>
      </w:r>
      <w:r>
        <w:rPr>
          <w:rFonts w:hint="eastAsia"/>
          <w:spacing w:val="-6"/>
          <w:lang w:eastAsia="zh-CN"/>
        </w:rPr>
        <w:t>宁夏神光电力股份有限公司加油站</w:t>
      </w:r>
      <w:r>
        <w:rPr>
          <w:rFonts w:hint="eastAsia"/>
          <w:spacing w:val="-7"/>
          <w:lang w:eastAsia="zh-CN"/>
        </w:rPr>
        <w:t>取得石嘴山市商务局文件改扩建的报告</w:t>
      </w:r>
      <w:r>
        <w:rPr>
          <w:rFonts w:hint="eastAsia"/>
          <w:color w:val="auto"/>
          <w:spacing w:val="-3"/>
          <w:lang w:eastAsia="zh-CN"/>
        </w:rPr>
        <w:t>石商发</w:t>
      </w:r>
      <w:r>
        <w:rPr>
          <w:color w:val="auto"/>
          <w:spacing w:val="-2"/>
        </w:rPr>
        <w:t>【</w:t>
      </w:r>
      <w:r>
        <w:rPr>
          <w:rFonts w:ascii="Times New Roman" w:eastAsia="Times New Roman"/>
          <w:color w:val="auto"/>
        </w:rPr>
        <w:t>20</w:t>
      </w:r>
      <w:r>
        <w:rPr>
          <w:rFonts w:hint="eastAsia" w:ascii="Times New Roman"/>
          <w:color w:val="auto"/>
          <w:lang w:val="en-US" w:eastAsia="zh-CN"/>
        </w:rPr>
        <w:t>13</w:t>
      </w:r>
      <w:r>
        <w:rPr>
          <w:color w:val="auto"/>
        </w:rPr>
        <w:t>】</w:t>
      </w:r>
      <w:r>
        <w:rPr>
          <w:rFonts w:ascii="Times New Roman" w:eastAsia="Times New Roman"/>
          <w:color w:val="auto"/>
        </w:rPr>
        <w:t>3</w:t>
      </w:r>
      <w:r>
        <w:rPr>
          <w:rFonts w:hint="eastAsia" w:ascii="Times New Roman"/>
          <w:color w:val="auto"/>
          <w:lang w:val="en-US" w:eastAsia="zh-CN"/>
        </w:rPr>
        <w:t>4</w:t>
      </w:r>
      <w:r>
        <w:rPr>
          <w:rFonts w:ascii="Times New Roman" w:eastAsia="Times New Roman"/>
          <w:color w:val="auto"/>
        </w:rPr>
        <w:t xml:space="preserve"> </w:t>
      </w:r>
      <w:r>
        <w:rPr>
          <w:color w:val="auto"/>
        </w:rPr>
        <w:t>号</w:t>
      </w:r>
      <w:r>
        <w:rPr>
          <w:color w:val="auto"/>
          <w:spacing w:val="-3"/>
        </w:rPr>
        <w:t>（</w:t>
      </w:r>
      <w:r>
        <w:rPr>
          <w:color w:val="auto"/>
          <w:spacing w:val="-1"/>
        </w:rPr>
        <w:t>见附件</w:t>
      </w:r>
      <w:r>
        <w:rPr>
          <w:color w:val="auto"/>
        </w:rPr>
        <w:t>）；</w:t>
      </w:r>
      <w:r>
        <w:rPr>
          <w:rFonts w:ascii="Times New Roman" w:eastAsia="Times New Roman"/>
          <w:color w:val="auto"/>
        </w:rPr>
        <w:t>20</w:t>
      </w:r>
      <w:r>
        <w:rPr>
          <w:rFonts w:hint="eastAsia" w:ascii="Times New Roman"/>
          <w:color w:val="auto"/>
          <w:lang w:val="en-US" w:eastAsia="zh-CN"/>
        </w:rPr>
        <w:t>16</w:t>
      </w:r>
      <w:r>
        <w:rPr>
          <w:rFonts w:ascii="Times New Roman" w:eastAsia="Times New Roman"/>
          <w:color w:val="auto"/>
        </w:rPr>
        <w:t xml:space="preserve"> </w:t>
      </w:r>
      <w:r>
        <w:rPr>
          <w:color w:val="auto"/>
          <w:spacing w:val="-35"/>
        </w:rPr>
        <w:t xml:space="preserve">年 </w:t>
      </w:r>
      <w:r>
        <w:rPr>
          <w:rFonts w:hint="eastAsia"/>
          <w:color w:val="auto"/>
          <w:spacing w:val="-35"/>
          <w:lang w:val="en-US" w:eastAsia="zh-CN"/>
        </w:rPr>
        <w:t>9</w:t>
      </w:r>
      <w:r>
        <w:rPr>
          <w:rFonts w:ascii="Times New Roman" w:eastAsia="Times New Roman"/>
          <w:color w:val="auto"/>
        </w:rPr>
        <w:t xml:space="preserve"> </w:t>
      </w:r>
      <w:r>
        <w:rPr>
          <w:color w:val="auto"/>
          <w:spacing w:val="-35"/>
        </w:rPr>
        <w:t xml:space="preserve">月 </w:t>
      </w:r>
      <w:r>
        <w:rPr>
          <w:rFonts w:hint="eastAsia"/>
          <w:color w:val="auto"/>
          <w:spacing w:val="-35"/>
          <w:lang w:val="en-US" w:eastAsia="zh-CN"/>
        </w:rPr>
        <w:t>20</w:t>
      </w:r>
      <w:r>
        <w:rPr>
          <w:color w:val="auto"/>
          <w:spacing w:val="-3"/>
        </w:rPr>
        <w:t>日，</w:t>
      </w:r>
      <w:r>
        <w:rPr>
          <w:rFonts w:hint="eastAsia"/>
          <w:color w:val="auto"/>
          <w:spacing w:val="-3"/>
          <w:lang w:eastAsia="zh-CN"/>
        </w:rPr>
        <w:t>原</w:t>
      </w:r>
      <w:r>
        <w:rPr>
          <w:rFonts w:hint="eastAsia"/>
          <w:spacing w:val="-6"/>
          <w:lang w:eastAsia="zh-CN"/>
        </w:rPr>
        <w:t>宁夏神光电力股份有限公司加油站</w:t>
      </w:r>
      <w:r>
        <w:rPr>
          <w:color w:val="auto"/>
          <w:spacing w:val="-3"/>
        </w:rPr>
        <w:t>取得</w:t>
      </w:r>
      <w:r>
        <w:rPr>
          <w:rFonts w:hint="eastAsia"/>
          <w:color w:val="auto"/>
          <w:spacing w:val="-3"/>
          <w:lang w:eastAsia="zh-CN"/>
        </w:rPr>
        <w:t>石嘴山市商务和经济技术合作局文件</w:t>
      </w:r>
      <w:r>
        <w:rPr>
          <w:color w:val="auto"/>
          <w:spacing w:val="-3"/>
        </w:rPr>
        <w:t>关于</w:t>
      </w:r>
      <w:r>
        <w:rPr>
          <w:rFonts w:hint="eastAsia"/>
          <w:color w:val="auto"/>
          <w:spacing w:val="-7"/>
          <w:lang w:eastAsia="zh-CN"/>
        </w:rPr>
        <w:t>宁夏神光电力股份有限公司加油站改扩建工程竣工验收的请示</w:t>
      </w:r>
      <w:r>
        <w:rPr>
          <w:color w:val="auto"/>
          <w:spacing w:val="-7"/>
        </w:rPr>
        <w:t>，</w:t>
      </w:r>
      <w:r>
        <w:rPr>
          <w:rFonts w:hint="eastAsia"/>
          <w:color w:val="auto"/>
          <w:spacing w:val="-7"/>
          <w:lang w:eastAsia="zh-CN"/>
        </w:rPr>
        <w:t>石</w:t>
      </w:r>
      <w:r>
        <w:rPr>
          <w:color w:val="auto"/>
          <w:spacing w:val="-7"/>
        </w:rPr>
        <w:t>商发【</w:t>
      </w:r>
      <w:r>
        <w:rPr>
          <w:rFonts w:ascii="Times New Roman" w:eastAsia="Times New Roman"/>
          <w:color w:val="auto"/>
        </w:rPr>
        <w:t>201</w:t>
      </w:r>
      <w:r>
        <w:rPr>
          <w:rFonts w:hint="eastAsia" w:ascii="Times New Roman"/>
          <w:color w:val="auto"/>
          <w:lang w:val="en-US" w:eastAsia="zh-CN"/>
        </w:rPr>
        <w:t>6</w:t>
      </w:r>
      <w:r>
        <w:rPr>
          <w:color w:val="auto"/>
          <w:spacing w:val="-15"/>
        </w:rPr>
        <w:t>】</w:t>
      </w:r>
      <w:r>
        <w:rPr>
          <w:rFonts w:ascii="Times New Roman" w:eastAsia="Times New Roman"/>
          <w:color w:val="auto"/>
        </w:rPr>
        <w:t>1</w:t>
      </w:r>
      <w:r>
        <w:rPr>
          <w:rFonts w:hint="eastAsia" w:ascii="Times New Roman"/>
          <w:color w:val="auto"/>
          <w:lang w:val="en-US" w:eastAsia="zh-CN"/>
        </w:rPr>
        <w:t>60</w:t>
      </w:r>
      <w:r>
        <w:rPr>
          <w:rFonts w:ascii="Times New Roman" w:eastAsia="Times New Roman"/>
          <w:color w:val="auto"/>
        </w:rPr>
        <w:t xml:space="preserve"> </w:t>
      </w:r>
      <w:r>
        <w:rPr>
          <w:color w:val="auto"/>
          <w:spacing w:val="-15"/>
        </w:rPr>
        <w:t>号</w:t>
      </w:r>
      <w:r>
        <w:rPr>
          <w:color w:val="auto"/>
        </w:rPr>
        <w:t>（</w:t>
      </w:r>
      <w:r>
        <w:rPr>
          <w:color w:val="auto"/>
          <w:spacing w:val="-2"/>
        </w:rPr>
        <w:t>见附件</w:t>
      </w:r>
      <w:r>
        <w:rPr>
          <w:color w:val="auto"/>
          <w:spacing w:val="-6"/>
        </w:rPr>
        <w:t>）；</w:t>
      </w:r>
      <w:r>
        <w:rPr>
          <w:rFonts w:ascii="Times New Roman" w:eastAsia="Times New Roman"/>
          <w:color w:val="auto"/>
          <w:spacing w:val="-6"/>
        </w:rPr>
        <w:t>201</w:t>
      </w:r>
      <w:r>
        <w:rPr>
          <w:rFonts w:hint="eastAsia" w:ascii="Times New Roman"/>
          <w:color w:val="auto"/>
          <w:spacing w:val="-6"/>
          <w:lang w:val="en-US" w:eastAsia="zh-CN"/>
        </w:rPr>
        <w:t>6</w:t>
      </w:r>
      <w:r>
        <w:rPr>
          <w:color w:val="auto"/>
          <w:spacing w:val="-34"/>
        </w:rPr>
        <w:t xml:space="preserve">年 </w:t>
      </w:r>
      <w:r>
        <w:rPr>
          <w:rFonts w:hint="eastAsia"/>
          <w:color w:val="auto"/>
          <w:spacing w:val="-34"/>
          <w:lang w:val="en-US" w:eastAsia="zh-CN"/>
        </w:rPr>
        <w:t>8</w:t>
      </w:r>
      <w:r>
        <w:rPr>
          <w:color w:val="auto"/>
          <w:spacing w:val="-34"/>
        </w:rPr>
        <w:t xml:space="preserve">月 </w:t>
      </w:r>
      <w:r>
        <w:rPr>
          <w:rFonts w:hint="eastAsia"/>
          <w:color w:val="auto"/>
          <w:spacing w:val="-34"/>
          <w:lang w:val="en-US" w:eastAsia="zh-CN"/>
        </w:rPr>
        <w:t>22</w:t>
      </w:r>
      <w:r>
        <w:rPr>
          <w:color w:val="auto"/>
          <w:spacing w:val="-5"/>
        </w:rPr>
        <w:t>日，</w:t>
      </w:r>
      <w:r>
        <w:rPr>
          <w:rFonts w:hint="eastAsia"/>
          <w:color w:val="auto"/>
          <w:spacing w:val="-5"/>
          <w:lang w:eastAsia="zh-CN"/>
        </w:rPr>
        <w:t>宁夏神光电力股份有限公司加油站委托宁夏智诚安环科技发展股份有限公司</w:t>
      </w:r>
      <w:r>
        <w:rPr>
          <w:color w:val="auto"/>
          <w:spacing w:val="-8"/>
        </w:rPr>
        <w:t>编制《</w:t>
      </w:r>
      <w:r>
        <w:rPr>
          <w:rFonts w:hint="eastAsia"/>
          <w:color w:val="auto"/>
          <w:spacing w:val="-8"/>
          <w:lang w:eastAsia="zh-CN"/>
        </w:rPr>
        <w:t>宁夏神光电力股份有限公司加油站改造项目现状环境影响评估报告表</w:t>
      </w:r>
      <w:r>
        <w:rPr>
          <w:color w:val="auto"/>
          <w:spacing w:val="-3"/>
        </w:rPr>
        <w:t>》；</w:t>
      </w:r>
      <w:r>
        <w:rPr>
          <w:rFonts w:ascii="Times New Roman" w:eastAsia="Times New Roman"/>
          <w:color w:val="auto"/>
        </w:rPr>
        <w:t>201</w:t>
      </w:r>
      <w:r>
        <w:rPr>
          <w:rFonts w:hint="eastAsia" w:ascii="Times New Roman"/>
          <w:color w:val="auto"/>
          <w:lang w:val="en-US" w:eastAsia="zh-CN"/>
        </w:rPr>
        <w:t>6</w:t>
      </w:r>
      <w:r>
        <w:rPr>
          <w:color w:val="auto"/>
          <w:spacing w:val="-35"/>
        </w:rPr>
        <w:t xml:space="preserve">年 </w:t>
      </w:r>
      <w:r>
        <w:rPr>
          <w:rFonts w:ascii="Times New Roman" w:eastAsia="Times New Roman"/>
          <w:color w:val="auto"/>
        </w:rPr>
        <w:t>1</w:t>
      </w:r>
      <w:r>
        <w:rPr>
          <w:rFonts w:hint="eastAsia" w:ascii="Times New Roman"/>
          <w:color w:val="auto"/>
          <w:lang w:val="en-US" w:eastAsia="zh-CN"/>
        </w:rPr>
        <w:t>2</w:t>
      </w:r>
      <w:r>
        <w:rPr>
          <w:rFonts w:ascii="Times New Roman" w:eastAsia="Times New Roman"/>
          <w:color w:val="auto"/>
        </w:rPr>
        <w:t xml:space="preserve"> </w:t>
      </w:r>
      <w:r>
        <w:rPr>
          <w:color w:val="auto"/>
          <w:spacing w:val="-35"/>
        </w:rPr>
        <w:t xml:space="preserve">月 </w:t>
      </w:r>
      <w:r>
        <w:rPr>
          <w:rFonts w:hint="eastAsia"/>
          <w:color w:val="auto"/>
          <w:spacing w:val="-35"/>
          <w:lang w:val="en-US" w:eastAsia="zh-CN"/>
        </w:rPr>
        <w:t>8</w:t>
      </w:r>
      <w:r>
        <w:rPr>
          <w:color w:val="auto"/>
          <w:spacing w:val="-3"/>
        </w:rPr>
        <w:t>日</w:t>
      </w:r>
      <w:r>
        <w:rPr>
          <w:rFonts w:hint="eastAsia"/>
          <w:color w:val="auto"/>
          <w:spacing w:val="-3"/>
          <w:lang w:eastAsia="zh-CN"/>
        </w:rPr>
        <w:t>石嘴山市</w:t>
      </w:r>
      <w:r>
        <w:rPr>
          <w:color w:val="auto"/>
          <w:spacing w:val="-3"/>
        </w:rPr>
        <w:t>环境保护局对报告表进行批复，</w:t>
      </w:r>
      <w:r>
        <w:rPr>
          <w:rFonts w:hint="eastAsia"/>
          <w:color w:val="auto"/>
          <w:spacing w:val="-3"/>
          <w:lang w:eastAsia="zh-CN"/>
        </w:rPr>
        <w:t>石环表</w:t>
      </w:r>
      <w:r>
        <w:rPr>
          <w:color w:val="auto"/>
          <w:spacing w:val="-2"/>
        </w:rPr>
        <w:t>【</w:t>
      </w:r>
      <w:r>
        <w:rPr>
          <w:rFonts w:ascii="Times New Roman" w:eastAsia="Times New Roman"/>
          <w:color w:val="auto"/>
        </w:rPr>
        <w:t>201</w:t>
      </w:r>
      <w:r>
        <w:rPr>
          <w:rFonts w:hint="eastAsia" w:ascii="Times New Roman"/>
          <w:color w:val="auto"/>
          <w:lang w:val="en-US" w:eastAsia="zh-CN"/>
        </w:rPr>
        <w:t>6</w:t>
      </w:r>
      <w:r>
        <w:rPr>
          <w:color w:val="auto"/>
          <w:spacing w:val="-3"/>
        </w:rPr>
        <w:t>】</w:t>
      </w:r>
      <w:r>
        <w:rPr>
          <w:rFonts w:hint="eastAsia" w:ascii="Times New Roman"/>
          <w:color w:val="auto"/>
          <w:lang w:val="en-US" w:eastAsia="zh-CN"/>
        </w:rPr>
        <w:t>100</w:t>
      </w:r>
      <w:r>
        <w:rPr>
          <w:rFonts w:ascii="Times New Roman" w:eastAsia="Times New Roman"/>
          <w:color w:val="auto"/>
        </w:rPr>
        <w:t xml:space="preserve"> </w:t>
      </w:r>
      <w:r>
        <w:rPr>
          <w:color w:val="auto"/>
          <w:spacing w:val="-3"/>
        </w:rPr>
        <w:t>号</w:t>
      </w:r>
      <w:r>
        <w:rPr>
          <w:rFonts w:ascii="Times New Roman" w:eastAsia="Times New Roman"/>
          <w:color w:val="auto"/>
        </w:rPr>
        <w:t>(</w:t>
      </w:r>
      <w:r>
        <w:rPr>
          <w:color w:val="auto"/>
          <w:spacing w:val="-2"/>
        </w:rPr>
        <w:t>见附件</w:t>
      </w:r>
      <w:r>
        <w:rPr>
          <w:rFonts w:ascii="Times New Roman" w:eastAsia="Times New Roman"/>
          <w:color w:val="auto"/>
        </w:rPr>
        <w:t>)</w:t>
      </w:r>
      <w:r>
        <w:rPr>
          <w:color w:val="auto"/>
        </w:rPr>
        <w:t>。</w:t>
      </w:r>
    </w:p>
    <w:p>
      <w:pPr>
        <w:pStyle w:val="5"/>
        <w:spacing w:before="194" w:line="364" w:lineRule="auto"/>
        <w:ind w:left="1200" w:right="1238" w:firstLine="561"/>
        <w:jc w:val="both"/>
        <w:rPr>
          <w:color w:val="auto"/>
        </w:rPr>
      </w:pPr>
      <w:r>
        <w:rPr>
          <w:color w:val="auto"/>
          <w:spacing w:val="-10"/>
        </w:rPr>
        <w:t>受</w:t>
      </w:r>
      <w:r>
        <w:rPr>
          <w:rFonts w:hint="eastAsia"/>
          <w:color w:val="auto"/>
          <w:spacing w:val="-6"/>
          <w:lang w:eastAsia="zh-CN"/>
        </w:rPr>
        <w:t>宁夏兴昌盛成品油销售有限责任公司</w:t>
      </w:r>
      <w:r>
        <w:rPr>
          <w:color w:val="auto"/>
          <w:spacing w:val="-10"/>
        </w:rPr>
        <w:t>的委托，宁夏</w:t>
      </w:r>
      <w:r>
        <w:rPr>
          <w:rFonts w:hint="eastAsia"/>
          <w:color w:val="auto"/>
          <w:spacing w:val="-10"/>
          <w:lang w:eastAsia="zh-CN"/>
        </w:rPr>
        <w:t>净之蓝环保技术</w:t>
      </w:r>
      <w:r>
        <w:rPr>
          <w:color w:val="auto"/>
          <w:spacing w:val="-10"/>
        </w:rPr>
        <w:t>有限公司承</w:t>
      </w:r>
      <w:r>
        <w:rPr>
          <w:color w:val="auto"/>
          <w:spacing w:val="-9"/>
        </w:rPr>
        <w:t>担该项目的竣工环境保护验收监测工作。按照验收监测相关要求对本项目实施</w:t>
      </w:r>
      <w:r>
        <w:rPr>
          <w:color w:val="auto"/>
          <w:spacing w:val="-7"/>
        </w:rPr>
        <w:t>环境保护验收监测，同时对其</w:t>
      </w:r>
      <w:r>
        <w:rPr>
          <w:rFonts w:ascii="Times New Roman" w:hAnsi="Times New Roman" w:eastAsia="Times New Roman"/>
          <w:color w:val="auto"/>
        </w:rPr>
        <w:t>“</w:t>
      </w:r>
      <w:r>
        <w:rPr>
          <w:color w:val="auto"/>
          <w:spacing w:val="-2"/>
        </w:rPr>
        <w:t>三同时</w:t>
      </w:r>
      <w:r>
        <w:rPr>
          <w:rFonts w:ascii="Times New Roman" w:hAnsi="Times New Roman" w:eastAsia="Times New Roman"/>
          <w:color w:val="auto"/>
        </w:rPr>
        <w:t>”</w:t>
      </w:r>
      <w:r>
        <w:rPr>
          <w:color w:val="auto"/>
          <w:spacing w:val="-6"/>
        </w:rPr>
        <w:t>执行情况及环保设施建设、管理等方面</w:t>
      </w:r>
      <w:r>
        <w:rPr>
          <w:color w:val="auto"/>
          <w:spacing w:val="-3"/>
        </w:rPr>
        <w:t>进行了检查，编制了建</w:t>
      </w:r>
      <w:r>
        <w:rPr>
          <w:color w:val="auto"/>
        </w:rPr>
        <mc:AlternateContent>
          <mc:Choice Requires="wps">
            <w:drawing>
              <wp:anchor distT="0" distB="0" distL="114300" distR="114300" simplePos="0" relativeHeight="246248448" behindDoc="1" locked="0" layoutInCell="1" allowOverlap="1">
                <wp:simplePos x="0" y="0"/>
                <wp:positionH relativeFrom="page">
                  <wp:posOffset>713740</wp:posOffset>
                </wp:positionH>
                <wp:positionV relativeFrom="page">
                  <wp:posOffset>962025</wp:posOffset>
                </wp:positionV>
                <wp:extent cx="6132830" cy="8642985"/>
                <wp:effectExtent l="0" t="0" r="1270" b="149860"/>
                <wp:wrapNone/>
                <wp:docPr id="185" name="任意多边形 6"/>
                <wp:cNvGraphicFramePr/>
                <a:graphic xmlns:a="http://schemas.openxmlformats.org/drawingml/2006/main">
                  <a:graphicData uri="http://schemas.microsoft.com/office/word/2010/wordprocessingShape">
                    <wps:wsp>
                      <wps:cNvSpPr/>
                      <wps:spPr>
                        <a:xfrm>
                          <a:off x="0" y="0"/>
                          <a:ext cx="6132830" cy="8642985"/>
                        </a:xfrm>
                        <a:custGeom>
                          <a:avLst/>
                          <a:gdLst/>
                          <a:ahLst/>
                          <a:cxnLst/>
                          <a:pathLst>
                            <a:path w="9658" h="13611">
                              <a:moveTo>
                                <a:pt x="0" y="207"/>
                              </a:moveTo>
                              <a:lnTo>
                                <a:pt x="9658" y="207"/>
                              </a:lnTo>
                              <a:moveTo>
                                <a:pt x="0" y="13808"/>
                              </a:moveTo>
                              <a:lnTo>
                                <a:pt x="9658" y="13808"/>
                              </a:lnTo>
                              <a:moveTo>
                                <a:pt x="10" y="197"/>
                              </a:moveTo>
                              <a:lnTo>
                                <a:pt x="10" y="13798"/>
                              </a:lnTo>
                              <a:moveTo>
                                <a:pt x="9648" y="197"/>
                              </a:moveTo>
                              <a:lnTo>
                                <a:pt x="9648" y="13798"/>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任意多边形 6" o:spid="_x0000_s1026" o:spt="100" style="position:absolute;left:0pt;margin-left:56.2pt;margin-top:75.75pt;height:680.55pt;width:482.9pt;mso-position-horizontal-relative:page;mso-position-vertical-relative:page;z-index:-257068032;mso-width-relative:page;mso-height-relative:page;" filled="f" stroked="t" coordsize="9658,13611" o:gfxdata="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VjXjg2gAA&#10;AA0BAAAPAAAAAAAAAAEAIAAAACIAAABkcnMvZG93bnJldi54bWxQSwECFAAUAAAACACHTuJA9HGI&#10;7FUCAABOBQAADgAAAAAAAAABACAAAAApAQAAZHJzL2Uyb0RvYy54bWxQSwUGAAAAAAYABgBZAQAA&#10;8AUAAAAA&#10;" path="m0,207l9658,207m0,13808l9658,13808m10,197l10,13798m9648,197l9648,13798e">
                <v:fill on="f" focussize="0,0"/>
                <v:stroke weight="0.96pt" color="#000000" joinstyle="round"/>
                <v:imagedata o:title=""/>
                <o:lock v:ext="edit" aspectratio="f"/>
              </v:shape>
            </w:pict>
          </mc:Fallback>
        </mc:AlternateContent>
      </w:r>
      <w:r>
        <w:rPr>
          <w:color w:val="auto"/>
          <w:spacing w:val="-3"/>
        </w:rPr>
        <w:t>设项目竣工环境保护验收监测表。</w:t>
      </w:r>
    </w:p>
    <w:p>
      <w:pPr>
        <w:spacing w:after="0" w:line="364" w:lineRule="auto"/>
        <w:jc w:val="both"/>
        <w:rPr>
          <w:color w:val="auto"/>
        </w:rPr>
      </w:pPr>
    </w:p>
    <w:p>
      <w:pPr>
        <w:bidi w:val="0"/>
        <w:rPr>
          <w:rFonts w:ascii="宋体" w:hAnsi="宋体" w:eastAsia="宋体" w:cs="宋体"/>
          <w:sz w:val="22"/>
          <w:szCs w:val="22"/>
          <w:lang w:val="zh-CN" w:eastAsia="zh-CN" w:bidi="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tabs>
          <w:tab w:val="left" w:pos="3680"/>
        </w:tabs>
        <w:bidi w:val="0"/>
        <w:jc w:val="left"/>
        <w:rPr>
          <w:lang w:val="zh-CN" w:eastAsia="zh-CN"/>
        </w:rPr>
        <w:sectPr>
          <w:headerReference r:id="rId13" w:type="default"/>
          <w:footerReference r:id="rId14" w:type="default"/>
          <w:pgSz w:w="11910" w:h="16840"/>
          <w:pgMar w:top="1400" w:right="0" w:bottom="280" w:left="40" w:header="720" w:footer="720" w:gutter="0"/>
          <w:pgNumType w:fmt="decimal" w:start="1"/>
        </w:sectPr>
      </w:pPr>
    </w:p>
    <w:p>
      <w:pPr>
        <w:spacing w:before="42" w:after="3"/>
        <w:ind w:left="1100" w:right="0" w:firstLine="0"/>
        <w:jc w:val="left"/>
        <w:rPr>
          <w:rFonts w:hint="eastAsia" w:ascii="仿宋" w:eastAsia="仿宋"/>
          <w:b/>
          <w:sz w:val="21"/>
        </w:rPr>
      </w:pPr>
      <w:r>
        <w:rPr>
          <w:rFonts w:hint="eastAsia" w:ascii="仿宋" w:eastAsia="仿宋"/>
          <w:b/>
          <w:sz w:val="21"/>
        </w:rPr>
        <w:t>表一</w:t>
      </w:r>
    </w:p>
    <w:tbl>
      <w:tblPr>
        <w:tblStyle w:val="8"/>
        <w:tblW w:w="0" w:type="auto"/>
        <w:tblInd w:w="69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208"/>
        <w:gridCol w:w="2172"/>
        <w:gridCol w:w="2320"/>
        <w:gridCol w:w="1178"/>
        <w:gridCol w:w="842"/>
        <w:gridCol w:w="159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trPr>
        <w:tc>
          <w:tcPr>
            <w:tcW w:w="2208" w:type="dxa"/>
            <w:tcBorders>
              <w:bottom w:val="single" w:color="000000" w:sz="4" w:space="0"/>
              <w:right w:val="single" w:color="000000" w:sz="4" w:space="0"/>
            </w:tcBorders>
          </w:tcPr>
          <w:p>
            <w:pPr>
              <w:pStyle w:val="12"/>
              <w:spacing w:before="42"/>
              <w:ind w:left="352" w:right="340"/>
              <w:jc w:val="center"/>
              <w:rPr>
                <w:sz w:val="21"/>
              </w:rPr>
            </w:pPr>
            <w:r>
              <w:rPr>
                <w:sz w:val="21"/>
              </w:rPr>
              <w:t>建设项目名称</w:t>
            </w:r>
          </w:p>
        </w:tc>
        <w:tc>
          <w:tcPr>
            <w:tcW w:w="8111" w:type="dxa"/>
            <w:gridSpan w:val="5"/>
            <w:tcBorders>
              <w:left w:val="single" w:color="000000" w:sz="4" w:space="0"/>
              <w:bottom w:val="single" w:color="000000" w:sz="4" w:space="0"/>
            </w:tcBorders>
          </w:tcPr>
          <w:p>
            <w:pPr>
              <w:pStyle w:val="12"/>
              <w:spacing w:before="1"/>
              <w:ind w:left="825" w:right="806"/>
              <w:rPr>
                <w:rFonts w:hint="eastAsia" w:eastAsia="宋体"/>
                <w:sz w:val="21"/>
                <w:lang w:eastAsia="zh-CN"/>
              </w:rPr>
            </w:pPr>
            <w:r>
              <w:rPr>
                <w:rFonts w:hint="eastAsia"/>
                <w:sz w:val="21"/>
                <w:lang w:eastAsia="zh-CN"/>
              </w:rPr>
              <w:t>宁夏兴昌盛成品油销售有限责任公司加油站改扩建工程项目</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3" w:hRule="atLeast"/>
        </w:trPr>
        <w:tc>
          <w:tcPr>
            <w:tcW w:w="2208" w:type="dxa"/>
            <w:tcBorders>
              <w:top w:val="single" w:color="000000" w:sz="4" w:space="0"/>
              <w:bottom w:val="single" w:color="000000" w:sz="4" w:space="0"/>
              <w:right w:val="single" w:color="000000" w:sz="4" w:space="0"/>
            </w:tcBorders>
          </w:tcPr>
          <w:p>
            <w:pPr>
              <w:pStyle w:val="12"/>
              <w:spacing w:before="46"/>
              <w:ind w:left="352" w:right="340"/>
              <w:jc w:val="center"/>
              <w:rPr>
                <w:sz w:val="21"/>
              </w:rPr>
            </w:pPr>
            <w:r>
              <w:rPr>
                <w:sz w:val="21"/>
              </w:rPr>
              <w:t>建设单位名称</w:t>
            </w:r>
          </w:p>
        </w:tc>
        <w:tc>
          <w:tcPr>
            <w:tcW w:w="8111" w:type="dxa"/>
            <w:gridSpan w:val="5"/>
            <w:tcBorders>
              <w:top w:val="single" w:color="000000" w:sz="4" w:space="0"/>
              <w:left w:val="single" w:color="000000" w:sz="4" w:space="0"/>
              <w:bottom w:val="single" w:color="000000" w:sz="4" w:space="0"/>
            </w:tcBorders>
          </w:tcPr>
          <w:p>
            <w:pPr>
              <w:pStyle w:val="12"/>
              <w:ind w:left="825" w:right="806"/>
              <w:rPr>
                <w:sz w:val="21"/>
              </w:rPr>
            </w:pPr>
            <w:r>
              <w:rPr>
                <w:rFonts w:hint="eastAsia"/>
                <w:sz w:val="21"/>
                <w:lang w:eastAsia="zh-CN"/>
              </w:rPr>
              <w:t>宁夏兴昌盛成品油销售有限责任公司</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4" w:hRule="atLeast"/>
        </w:trPr>
        <w:tc>
          <w:tcPr>
            <w:tcW w:w="2208" w:type="dxa"/>
            <w:tcBorders>
              <w:top w:val="single" w:color="000000" w:sz="4" w:space="0"/>
              <w:bottom w:val="single" w:color="000000" w:sz="4" w:space="0"/>
              <w:right w:val="single" w:color="000000" w:sz="4" w:space="0"/>
            </w:tcBorders>
          </w:tcPr>
          <w:p>
            <w:pPr>
              <w:pStyle w:val="12"/>
              <w:spacing w:before="47"/>
              <w:ind w:left="352" w:right="340"/>
              <w:jc w:val="center"/>
              <w:rPr>
                <w:sz w:val="21"/>
              </w:rPr>
            </w:pPr>
            <w:r>
              <w:rPr>
                <w:sz w:val="21"/>
              </w:rPr>
              <w:t>建设项目性质</w:t>
            </w:r>
          </w:p>
        </w:tc>
        <w:tc>
          <w:tcPr>
            <w:tcW w:w="8111" w:type="dxa"/>
            <w:gridSpan w:val="5"/>
            <w:tcBorders>
              <w:top w:val="single" w:color="000000" w:sz="4" w:space="0"/>
              <w:left w:val="single" w:color="000000" w:sz="4" w:space="0"/>
              <w:bottom w:val="single" w:color="000000" w:sz="4" w:space="0"/>
            </w:tcBorders>
          </w:tcPr>
          <w:p>
            <w:pPr>
              <w:pStyle w:val="12"/>
              <w:spacing w:before="1"/>
              <w:ind w:left="825" w:right="806"/>
              <w:rPr>
                <w:rFonts w:hint="eastAsia" w:eastAsia="宋体"/>
                <w:sz w:val="21"/>
                <w:lang w:eastAsia="zh-CN"/>
              </w:rPr>
            </w:pPr>
            <w:r>
              <w:rPr>
                <w:rFonts w:hint="eastAsia"/>
                <w:sz w:val="21"/>
                <w:lang w:eastAsia="zh-CN"/>
              </w:rPr>
              <w:t>改扩建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3" w:hRule="atLeast"/>
        </w:trPr>
        <w:tc>
          <w:tcPr>
            <w:tcW w:w="2208" w:type="dxa"/>
            <w:tcBorders>
              <w:top w:val="single" w:color="000000" w:sz="4" w:space="0"/>
              <w:bottom w:val="single" w:color="000000" w:sz="4" w:space="0"/>
              <w:right w:val="single" w:color="000000" w:sz="4" w:space="0"/>
            </w:tcBorders>
          </w:tcPr>
          <w:p>
            <w:pPr>
              <w:pStyle w:val="12"/>
              <w:spacing w:before="46"/>
              <w:ind w:left="352" w:right="342"/>
              <w:jc w:val="center"/>
              <w:rPr>
                <w:sz w:val="21"/>
              </w:rPr>
            </w:pPr>
            <w:r>
              <w:rPr>
                <w:sz w:val="21"/>
              </w:rPr>
              <w:t>建设地点</w:t>
            </w:r>
          </w:p>
        </w:tc>
        <w:tc>
          <w:tcPr>
            <w:tcW w:w="8111" w:type="dxa"/>
            <w:gridSpan w:val="5"/>
            <w:tcBorders>
              <w:top w:val="single" w:color="000000" w:sz="4" w:space="0"/>
              <w:left w:val="single" w:color="000000" w:sz="4" w:space="0"/>
              <w:bottom w:val="single" w:color="000000" w:sz="4" w:space="0"/>
            </w:tcBorders>
          </w:tcPr>
          <w:p>
            <w:pPr>
              <w:pStyle w:val="12"/>
              <w:ind w:left="1904"/>
              <w:jc w:val="left"/>
              <w:rPr>
                <w:rFonts w:hint="default" w:eastAsia="宋体"/>
                <w:sz w:val="21"/>
                <w:lang w:val="en-US" w:eastAsia="zh-CN"/>
              </w:rPr>
            </w:pPr>
            <w:r>
              <w:rPr>
                <w:rFonts w:hint="eastAsia"/>
                <w:sz w:val="21"/>
                <w:lang w:eastAsia="zh-CN"/>
              </w:rPr>
              <w:t>石嘴山市大武口区维电路</w:t>
            </w:r>
            <w:r>
              <w:rPr>
                <w:rFonts w:hint="eastAsia"/>
                <w:sz w:val="21"/>
                <w:lang w:val="en-US" w:eastAsia="zh-CN"/>
              </w:rPr>
              <w:t>18号</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1" w:hRule="atLeast"/>
        </w:trPr>
        <w:tc>
          <w:tcPr>
            <w:tcW w:w="2208" w:type="dxa"/>
            <w:tcBorders>
              <w:top w:val="single" w:color="000000" w:sz="4" w:space="0"/>
              <w:bottom w:val="single" w:color="000000" w:sz="4" w:space="0"/>
              <w:right w:val="single" w:color="000000" w:sz="4" w:space="0"/>
            </w:tcBorders>
          </w:tcPr>
          <w:p>
            <w:pPr>
              <w:pStyle w:val="12"/>
              <w:spacing w:before="45"/>
              <w:ind w:left="352" w:right="340"/>
              <w:jc w:val="center"/>
              <w:rPr>
                <w:sz w:val="21"/>
              </w:rPr>
            </w:pPr>
            <w:r>
              <w:rPr>
                <w:sz w:val="21"/>
              </w:rPr>
              <w:t>主要产品名称</w:t>
            </w:r>
          </w:p>
        </w:tc>
        <w:tc>
          <w:tcPr>
            <w:tcW w:w="8111" w:type="dxa"/>
            <w:gridSpan w:val="5"/>
            <w:tcBorders>
              <w:top w:val="single" w:color="000000" w:sz="4" w:space="0"/>
              <w:left w:val="single" w:color="000000" w:sz="4" w:space="0"/>
              <w:bottom w:val="single" w:color="000000" w:sz="4" w:space="0"/>
            </w:tcBorders>
          </w:tcPr>
          <w:p>
            <w:pPr>
              <w:pStyle w:val="12"/>
              <w:spacing w:before="2"/>
              <w:ind w:left="825" w:right="806"/>
              <w:rPr>
                <w:color w:val="FF0000"/>
                <w:sz w:val="21"/>
              </w:rPr>
            </w:pPr>
            <w:r>
              <w:rPr>
                <w:color w:val="auto"/>
                <w:sz w:val="21"/>
              </w:rPr>
              <w:t>石油及制品批发</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3" w:hRule="atLeast"/>
        </w:trPr>
        <w:tc>
          <w:tcPr>
            <w:tcW w:w="2208" w:type="dxa"/>
            <w:tcBorders>
              <w:top w:val="single" w:color="000000" w:sz="4" w:space="0"/>
              <w:bottom w:val="single" w:color="000000" w:sz="4" w:space="0"/>
              <w:right w:val="single" w:color="000000" w:sz="4" w:space="0"/>
            </w:tcBorders>
          </w:tcPr>
          <w:p>
            <w:pPr>
              <w:pStyle w:val="12"/>
              <w:spacing w:before="46"/>
              <w:ind w:left="352" w:right="340"/>
              <w:jc w:val="center"/>
              <w:rPr>
                <w:rFonts w:hint="eastAsia" w:eastAsia="宋体"/>
                <w:sz w:val="21"/>
                <w:lang w:eastAsia="zh-CN"/>
              </w:rPr>
            </w:pPr>
            <w:r>
              <w:rPr>
                <w:rFonts w:hint="eastAsia"/>
                <w:sz w:val="21"/>
                <w:lang w:eastAsia="zh-CN"/>
              </w:rPr>
              <w:t>建设规模及内容</w:t>
            </w:r>
          </w:p>
        </w:tc>
        <w:tc>
          <w:tcPr>
            <w:tcW w:w="8111" w:type="dxa"/>
            <w:gridSpan w:val="5"/>
            <w:tcBorders>
              <w:top w:val="single" w:color="000000" w:sz="4" w:space="0"/>
              <w:left w:val="single" w:color="000000" w:sz="4" w:space="0"/>
              <w:bottom w:val="single" w:color="000000" w:sz="4" w:space="0"/>
            </w:tcBorders>
          </w:tcPr>
          <w:p>
            <w:pPr>
              <w:pStyle w:val="12"/>
              <w:spacing w:before="1"/>
              <w:ind w:right="806" w:firstLine="1260" w:firstLineChars="600"/>
              <w:jc w:val="both"/>
              <w:rPr>
                <w:rFonts w:hint="default" w:eastAsia="宋体"/>
                <w:color w:val="FF0000"/>
                <w:sz w:val="21"/>
                <w:lang w:val="en-US" w:eastAsia="zh-CN"/>
              </w:rPr>
            </w:pPr>
            <w:r>
              <w:rPr>
                <w:rFonts w:hint="eastAsia"/>
                <w:color w:val="auto"/>
                <w:sz w:val="21"/>
                <w:lang w:val="en-US" w:eastAsia="zh-CN"/>
              </w:rPr>
              <w:t>建设加油机4台、棚罩500m</w:t>
            </w:r>
            <w:r>
              <w:rPr>
                <w:rFonts w:hint="eastAsia"/>
                <w:color w:val="auto"/>
                <w:sz w:val="21"/>
                <w:vertAlign w:val="superscript"/>
                <w:lang w:val="en-US" w:eastAsia="zh-CN"/>
              </w:rPr>
              <w:t>2</w:t>
            </w:r>
            <w:r>
              <w:rPr>
                <w:rFonts w:hint="eastAsia"/>
                <w:color w:val="auto"/>
                <w:sz w:val="21"/>
                <w:vertAlign w:val="subscript"/>
                <w:lang w:val="en-US" w:eastAsia="zh-CN"/>
              </w:rPr>
              <w:t xml:space="preserve"> ,</w:t>
            </w:r>
            <w:r>
              <w:rPr>
                <w:rFonts w:hint="eastAsia"/>
                <w:color w:val="auto"/>
                <w:sz w:val="21"/>
                <w:vertAlign w:val="baseline"/>
                <w:lang w:val="en-US" w:eastAsia="zh-CN"/>
              </w:rPr>
              <w:t>储油罐4具（总储油量90m</w:t>
            </w:r>
            <w:r>
              <w:rPr>
                <w:rFonts w:hint="eastAsia"/>
                <w:color w:val="auto"/>
                <w:sz w:val="21"/>
                <w:vertAlign w:val="superscript"/>
                <w:lang w:val="en-US" w:eastAsia="zh-CN"/>
              </w:rPr>
              <w:t>3</w:t>
            </w:r>
            <w:r>
              <w:rPr>
                <w:rFonts w:hint="eastAsia"/>
                <w:color w:val="auto"/>
                <w:sz w:val="21"/>
                <w:vertAlign w:val="baseline"/>
                <w:lang w:val="en-US" w:eastAsia="zh-CN"/>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7" w:hRule="atLeast"/>
        </w:trPr>
        <w:tc>
          <w:tcPr>
            <w:tcW w:w="2208" w:type="dxa"/>
            <w:tcBorders>
              <w:top w:val="single" w:color="000000" w:sz="4" w:space="0"/>
              <w:bottom w:val="single" w:color="000000" w:sz="4" w:space="0"/>
              <w:right w:val="single" w:color="000000" w:sz="4" w:space="0"/>
            </w:tcBorders>
          </w:tcPr>
          <w:p>
            <w:pPr>
              <w:pStyle w:val="12"/>
              <w:spacing w:before="66"/>
              <w:ind w:right="-8142" w:rightChars="0" w:firstLine="210" w:firstLineChars="100"/>
              <w:jc w:val="both"/>
              <w:rPr>
                <w:sz w:val="21"/>
              </w:rPr>
            </w:pPr>
            <w:r>
              <w:rPr>
                <w:sz w:val="21"/>
              </w:rPr>
              <w:t>建设项目环评时间</w:t>
            </w:r>
          </w:p>
        </w:tc>
        <w:tc>
          <w:tcPr>
            <w:tcW w:w="2172" w:type="dxa"/>
            <w:tcBorders>
              <w:top w:val="single" w:color="000000" w:sz="4" w:space="0"/>
              <w:left w:val="single" w:color="000000" w:sz="4" w:space="0"/>
              <w:bottom w:val="single" w:color="000000" w:sz="4" w:space="0"/>
              <w:right w:val="single" w:color="000000" w:sz="4" w:space="0"/>
            </w:tcBorders>
          </w:tcPr>
          <w:p>
            <w:pPr>
              <w:pStyle w:val="12"/>
              <w:spacing w:before="66"/>
              <w:ind w:left="112" w:right="93"/>
              <w:rPr>
                <w:sz w:val="21"/>
              </w:rPr>
            </w:pPr>
            <w:r>
              <w:rPr>
                <w:rFonts w:ascii="Times New Roman" w:eastAsia="Times New Roman"/>
                <w:sz w:val="21"/>
              </w:rPr>
              <w:t>201</w:t>
            </w:r>
            <w:r>
              <w:rPr>
                <w:rFonts w:hint="eastAsia" w:ascii="Times New Roman"/>
                <w:sz w:val="21"/>
                <w:lang w:val="en-US" w:eastAsia="zh-CN"/>
              </w:rPr>
              <w:t>6</w:t>
            </w:r>
            <w:r>
              <w:rPr>
                <w:sz w:val="21"/>
              </w:rPr>
              <w:t xml:space="preserve">年 </w:t>
            </w:r>
            <w:r>
              <w:rPr>
                <w:rFonts w:ascii="Times New Roman" w:eastAsia="Times New Roman"/>
                <w:sz w:val="21"/>
              </w:rPr>
              <w:t>1</w:t>
            </w:r>
            <w:r>
              <w:rPr>
                <w:rFonts w:hint="eastAsia" w:ascii="Times New Roman"/>
                <w:sz w:val="21"/>
                <w:lang w:val="en-US" w:eastAsia="zh-CN"/>
              </w:rPr>
              <w:t>2</w:t>
            </w:r>
            <w:r>
              <w:rPr>
                <w:rFonts w:ascii="Times New Roman" w:eastAsia="Times New Roman"/>
                <w:sz w:val="21"/>
              </w:rPr>
              <w:t xml:space="preserve"> </w:t>
            </w:r>
            <w:r>
              <w:rPr>
                <w:sz w:val="21"/>
              </w:rPr>
              <w:t>月</w:t>
            </w:r>
          </w:p>
        </w:tc>
        <w:tc>
          <w:tcPr>
            <w:tcW w:w="2320" w:type="dxa"/>
            <w:tcBorders>
              <w:top w:val="single" w:color="000000" w:sz="4" w:space="0"/>
              <w:left w:val="single" w:color="000000" w:sz="4" w:space="0"/>
              <w:bottom w:val="single" w:color="000000" w:sz="4" w:space="0"/>
              <w:right w:val="single" w:color="000000" w:sz="4" w:space="0"/>
            </w:tcBorders>
          </w:tcPr>
          <w:p>
            <w:pPr>
              <w:pStyle w:val="12"/>
              <w:spacing w:before="66"/>
              <w:ind w:left="116" w:right="100"/>
              <w:rPr>
                <w:sz w:val="21"/>
              </w:rPr>
            </w:pPr>
            <w:r>
              <w:rPr>
                <w:sz w:val="21"/>
              </w:rPr>
              <w:t>开工建设时间</w:t>
            </w:r>
          </w:p>
        </w:tc>
        <w:tc>
          <w:tcPr>
            <w:tcW w:w="3619" w:type="dxa"/>
            <w:gridSpan w:val="3"/>
            <w:tcBorders>
              <w:top w:val="single" w:color="000000" w:sz="4" w:space="0"/>
              <w:left w:val="single" w:color="000000" w:sz="4" w:space="0"/>
              <w:bottom w:val="single" w:color="000000" w:sz="4" w:space="0"/>
            </w:tcBorders>
          </w:tcPr>
          <w:p>
            <w:pPr>
              <w:pStyle w:val="12"/>
              <w:spacing w:before="66"/>
              <w:ind w:left="985"/>
              <w:jc w:val="left"/>
              <w:rPr>
                <w:sz w:val="21"/>
              </w:rPr>
            </w:pPr>
            <w:r>
              <w:rPr>
                <w:rFonts w:ascii="Times New Roman" w:eastAsia="Times New Roman"/>
                <w:color w:val="auto"/>
                <w:sz w:val="21"/>
              </w:rPr>
              <w:t>201</w:t>
            </w:r>
            <w:r>
              <w:rPr>
                <w:rFonts w:hint="eastAsia" w:ascii="Times New Roman"/>
                <w:color w:val="auto"/>
                <w:sz w:val="21"/>
                <w:lang w:val="en-US" w:eastAsia="zh-CN"/>
              </w:rPr>
              <w:t>6</w:t>
            </w:r>
            <w:r>
              <w:rPr>
                <w:rFonts w:ascii="Times New Roman" w:eastAsia="Times New Roman"/>
                <w:color w:val="auto"/>
                <w:sz w:val="21"/>
              </w:rPr>
              <w:t xml:space="preserve"> </w:t>
            </w:r>
            <w:r>
              <w:rPr>
                <w:color w:val="auto"/>
                <w:sz w:val="21"/>
              </w:rPr>
              <w:t>年</w:t>
            </w:r>
            <w:r>
              <w:rPr>
                <w:rFonts w:hint="eastAsia"/>
                <w:color w:val="auto"/>
                <w:sz w:val="21"/>
                <w:lang w:val="en-US" w:eastAsia="zh-CN"/>
              </w:rPr>
              <w:t>12</w:t>
            </w:r>
            <w:r>
              <w:rPr>
                <w:color w:val="auto"/>
                <w:sz w:val="21"/>
              </w:rPr>
              <w:t>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trPr>
        <w:tc>
          <w:tcPr>
            <w:tcW w:w="2208" w:type="dxa"/>
            <w:tcBorders>
              <w:top w:val="single" w:color="000000" w:sz="4" w:space="0"/>
              <w:bottom w:val="single" w:color="000000" w:sz="4" w:space="0"/>
              <w:right w:val="single" w:color="000000" w:sz="4" w:space="0"/>
            </w:tcBorders>
          </w:tcPr>
          <w:p>
            <w:pPr>
              <w:pStyle w:val="12"/>
              <w:spacing w:before="82"/>
              <w:ind w:left="352" w:right="342"/>
              <w:jc w:val="center"/>
              <w:rPr>
                <w:sz w:val="21"/>
              </w:rPr>
            </w:pPr>
            <w:r>
              <w:rPr>
                <w:sz w:val="21"/>
              </w:rPr>
              <w:t>调试时间</w:t>
            </w:r>
          </w:p>
        </w:tc>
        <w:tc>
          <w:tcPr>
            <w:tcW w:w="2172" w:type="dxa"/>
            <w:tcBorders>
              <w:top w:val="single" w:color="000000" w:sz="4" w:space="0"/>
              <w:left w:val="single" w:color="000000" w:sz="4" w:space="0"/>
              <w:bottom w:val="single" w:color="000000" w:sz="4" w:space="0"/>
              <w:right w:val="single" w:color="000000" w:sz="4" w:space="0"/>
            </w:tcBorders>
          </w:tcPr>
          <w:p>
            <w:pPr>
              <w:pStyle w:val="12"/>
              <w:spacing w:before="82"/>
              <w:ind w:left="112" w:right="93"/>
              <w:rPr>
                <w:sz w:val="21"/>
              </w:rPr>
            </w:pPr>
            <w:r>
              <w:rPr>
                <w:rFonts w:ascii="Times New Roman" w:eastAsia="Times New Roman"/>
                <w:color w:val="auto"/>
                <w:sz w:val="21"/>
              </w:rPr>
              <w:t>201</w:t>
            </w:r>
            <w:r>
              <w:rPr>
                <w:rFonts w:hint="eastAsia" w:ascii="Times New Roman"/>
                <w:color w:val="auto"/>
                <w:sz w:val="21"/>
                <w:lang w:val="en-US" w:eastAsia="zh-CN"/>
              </w:rPr>
              <w:t>7</w:t>
            </w:r>
            <w:r>
              <w:rPr>
                <w:rFonts w:ascii="Times New Roman" w:eastAsia="Times New Roman"/>
                <w:color w:val="auto"/>
                <w:sz w:val="21"/>
              </w:rPr>
              <w:t xml:space="preserve"> </w:t>
            </w:r>
            <w:r>
              <w:rPr>
                <w:color w:val="auto"/>
                <w:sz w:val="21"/>
              </w:rPr>
              <w:t>年</w:t>
            </w:r>
            <w:r>
              <w:rPr>
                <w:rFonts w:hint="eastAsia"/>
                <w:color w:val="auto"/>
                <w:sz w:val="21"/>
                <w:lang w:val="en-US" w:eastAsia="zh-CN"/>
              </w:rPr>
              <w:t>6</w:t>
            </w:r>
            <w:r>
              <w:rPr>
                <w:color w:val="auto"/>
                <w:sz w:val="21"/>
              </w:rPr>
              <w:t>月</w:t>
            </w:r>
          </w:p>
        </w:tc>
        <w:tc>
          <w:tcPr>
            <w:tcW w:w="2320" w:type="dxa"/>
            <w:tcBorders>
              <w:top w:val="single" w:color="000000" w:sz="4" w:space="0"/>
              <w:left w:val="single" w:color="000000" w:sz="4" w:space="0"/>
              <w:bottom w:val="single" w:color="000000" w:sz="4" w:space="0"/>
              <w:right w:val="single" w:color="000000" w:sz="4" w:space="0"/>
            </w:tcBorders>
          </w:tcPr>
          <w:p>
            <w:pPr>
              <w:pStyle w:val="12"/>
              <w:spacing w:before="82"/>
              <w:ind w:left="114" w:right="100"/>
              <w:rPr>
                <w:sz w:val="21"/>
              </w:rPr>
            </w:pPr>
            <w:r>
              <w:rPr>
                <w:sz w:val="21"/>
              </w:rPr>
              <w:t>验收现场监测时间</w:t>
            </w:r>
          </w:p>
        </w:tc>
        <w:tc>
          <w:tcPr>
            <w:tcW w:w="3619" w:type="dxa"/>
            <w:gridSpan w:val="3"/>
            <w:tcBorders>
              <w:top w:val="single" w:color="000000" w:sz="4" w:space="0"/>
              <w:left w:val="single" w:color="000000" w:sz="4" w:space="0"/>
              <w:bottom w:val="single" w:color="000000" w:sz="4" w:space="0"/>
            </w:tcBorders>
          </w:tcPr>
          <w:p>
            <w:pPr>
              <w:pStyle w:val="12"/>
              <w:spacing w:before="82"/>
              <w:ind w:firstLine="210" w:firstLineChars="100"/>
              <w:jc w:val="left"/>
              <w:rPr>
                <w:rFonts w:hint="default" w:eastAsia="宋体"/>
                <w:sz w:val="21"/>
                <w:lang w:val="en-US" w:eastAsia="zh-CN"/>
              </w:rPr>
            </w:pPr>
            <w:r>
              <w:rPr>
                <w:rFonts w:ascii="Times New Roman" w:eastAsia="Times New Roman"/>
                <w:sz w:val="21"/>
              </w:rPr>
              <w:t>20</w:t>
            </w:r>
            <w:r>
              <w:rPr>
                <w:rFonts w:hint="eastAsia" w:ascii="Times New Roman"/>
                <w:sz w:val="21"/>
                <w:lang w:val="en-US" w:eastAsia="zh-CN"/>
              </w:rPr>
              <w:t>20</w:t>
            </w:r>
            <w:r>
              <w:rPr>
                <w:rFonts w:ascii="Times New Roman" w:eastAsia="Times New Roman"/>
                <w:sz w:val="21"/>
              </w:rPr>
              <w:t xml:space="preserve"> </w:t>
            </w:r>
            <w:r>
              <w:rPr>
                <w:sz w:val="21"/>
              </w:rPr>
              <w:t xml:space="preserve">年 </w:t>
            </w:r>
            <w:r>
              <w:rPr>
                <w:rFonts w:hint="eastAsia"/>
                <w:sz w:val="21"/>
                <w:lang w:val="en-US" w:eastAsia="zh-CN"/>
              </w:rPr>
              <w:t>3</w:t>
            </w:r>
            <w:r>
              <w:rPr>
                <w:sz w:val="21"/>
              </w:rPr>
              <w:t xml:space="preserve">月 </w:t>
            </w:r>
            <w:r>
              <w:rPr>
                <w:rFonts w:hint="eastAsia" w:ascii="Times New Roman"/>
                <w:sz w:val="21"/>
                <w:lang w:val="en-US" w:eastAsia="zh-CN"/>
              </w:rPr>
              <w:t>18</w:t>
            </w:r>
            <w:r>
              <w:rPr>
                <w:rFonts w:ascii="Times New Roman" w:eastAsia="Times New Roman"/>
                <w:sz w:val="21"/>
              </w:rPr>
              <w:t xml:space="preserve"> </w:t>
            </w:r>
            <w:r>
              <w:rPr>
                <w:sz w:val="21"/>
              </w:rPr>
              <w:t>日</w:t>
            </w:r>
            <w:r>
              <w:rPr>
                <w:rFonts w:hint="eastAsia" w:ascii="宋体" w:hAnsi="宋体" w:eastAsia="宋体" w:cs="宋体"/>
                <w:sz w:val="21"/>
              </w:rPr>
              <w:t>～</w:t>
            </w:r>
            <w:r>
              <w:rPr>
                <w:rFonts w:hint="eastAsia"/>
                <w:sz w:val="21"/>
                <w:lang w:val="en-US" w:eastAsia="zh-CN"/>
              </w:rPr>
              <w:t>19日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trPr>
        <w:tc>
          <w:tcPr>
            <w:tcW w:w="2208" w:type="dxa"/>
            <w:tcBorders>
              <w:top w:val="single" w:color="000000" w:sz="4" w:space="0"/>
              <w:bottom w:val="single" w:color="000000" w:sz="4" w:space="0"/>
              <w:right w:val="single" w:color="000000" w:sz="4" w:space="0"/>
            </w:tcBorders>
          </w:tcPr>
          <w:p>
            <w:pPr>
              <w:pStyle w:val="12"/>
              <w:spacing w:before="1"/>
              <w:ind w:left="352" w:right="342"/>
              <w:jc w:val="center"/>
              <w:rPr>
                <w:sz w:val="21"/>
              </w:rPr>
            </w:pPr>
            <w:r>
              <w:rPr>
                <w:sz w:val="21"/>
              </w:rPr>
              <w:t>环评报告表</w:t>
            </w:r>
          </w:p>
          <w:p>
            <w:pPr>
              <w:pStyle w:val="12"/>
              <w:spacing w:before="2" w:line="252" w:lineRule="exact"/>
              <w:ind w:left="352" w:right="342"/>
              <w:jc w:val="center"/>
              <w:rPr>
                <w:sz w:val="21"/>
              </w:rPr>
            </w:pPr>
            <w:r>
              <w:rPr>
                <w:sz w:val="21"/>
              </w:rPr>
              <w:t>审批部门</w:t>
            </w:r>
          </w:p>
        </w:tc>
        <w:tc>
          <w:tcPr>
            <w:tcW w:w="2172" w:type="dxa"/>
            <w:tcBorders>
              <w:top w:val="single" w:color="000000" w:sz="4" w:space="0"/>
              <w:left w:val="single" w:color="000000" w:sz="4" w:space="0"/>
              <w:bottom w:val="single" w:color="000000" w:sz="4" w:space="0"/>
              <w:right w:val="single" w:color="000000" w:sz="4" w:space="0"/>
            </w:tcBorders>
            <w:vAlign w:val="center"/>
          </w:tcPr>
          <w:p>
            <w:pPr>
              <w:pStyle w:val="12"/>
              <w:spacing w:before="2" w:line="252" w:lineRule="exact"/>
              <w:ind w:right="96"/>
              <w:jc w:val="center"/>
              <w:rPr>
                <w:rFonts w:hint="eastAsia" w:eastAsia="宋体"/>
                <w:sz w:val="21"/>
                <w:lang w:eastAsia="zh-CN"/>
              </w:rPr>
            </w:pPr>
            <w:r>
              <w:rPr>
                <w:rFonts w:hint="eastAsia"/>
                <w:sz w:val="21"/>
                <w:lang w:eastAsia="zh-CN"/>
              </w:rPr>
              <w:t>石嘴山市</w:t>
            </w:r>
            <w:r>
              <w:rPr>
                <w:sz w:val="21"/>
              </w:rPr>
              <w:t>环境保护</w:t>
            </w:r>
            <w:r>
              <w:rPr>
                <w:rFonts w:hint="eastAsia"/>
                <w:sz w:val="21"/>
                <w:lang w:eastAsia="zh-CN"/>
              </w:rPr>
              <w:t>局</w:t>
            </w:r>
          </w:p>
        </w:tc>
        <w:tc>
          <w:tcPr>
            <w:tcW w:w="2320" w:type="dxa"/>
            <w:tcBorders>
              <w:top w:val="single" w:color="000000" w:sz="4" w:space="0"/>
              <w:left w:val="single" w:color="000000" w:sz="4" w:space="0"/>
              <w:bottom w:val="single" w:color="000000" w:sz="4" w:space="0"/>
              <w:right w:val="single" w:color="000000" w:sz="4" w:space="0"/>
            </w:tcBorders>
          </w:tcPr>
          <w:p>
            <w:pPr>
              <w:pStyle w:val="12"/>
              <w:spacing w:before="1"/>
              <w:ind w:left="559"/>
              <w:jc w:val="left"/>
              <w:rPr>
                <w:sz w:val="21"/>
              </w:rPr>
            </w:pPr>
            <w:r>
              <w:rPr>
                <w:sz w:val="21"/>
              </w:rPr>
              <w:t>环评报告表</w:t>
            </w:r>
          </w:p>
          <w:p>
            <w:pPr>
              <w:pStyle w:val="12"/>
              <w:spacing w:before="2" w:line="252" w:lineRule="exact"/>
              <w:ind w:left="662"/>
              <w:jc w:val="left"/>
              <w:rPr>
                <w:sz w:val="21"/>
              </w:rPr>
            </w:pPr>
            <w:r>
              <w:rPr>
                <w:sz w:val="21"/>
              </w:rPr>
              <w:t>编制单位</w:t>
            </w:r>
          </w:p>
        </w:tc>
        <w:tc>
          <w:tcPr>
            <w:tcW w:w="3619" w:type="dxa"/>
            <w:gridSpan w:val="3"/>
            <w:tcBorders>
              <w:top w:val="single" w:color="000000" w:sz="4" w:space="0"/>
              <w:left w:val="single" w:color="000000" w:sz="4" w:space="0"/>
              <w:bottom w:val="single" w:color="000000" w:sz="4" w:space="0"/>
            </w:tcBorders>
          </w:tcPr>
          <w:p>
            <w:pPr>
              <w:pStyle w:val="12"/>
              <w:spacing w:before="136"/>
              <w:ind w:left="169"/>
              <w:jc w:val="left"/>
              <w:rPr>
                <w:rFonts w:hint="eastAsia" w:eastAsia="宋体"/>
                <w:sz w:val="21"/>
                <w:lang w:eastAsia="zh-CN"/>
              </w:rPr>
            </w:pPr>
            <w:r>
              <w:rPr>
                <w:sz w:val="21"/>
              </w:rPr>
              <w:t>宁夏</w:t>
            </w:r>
            <w:r>
              <w:rPr>
                <w:rFonts w:hint="eastAsia"/>
                <w:sz w:val="21"/>
                <w:lang w:eastAsia="zh-CN"/>
              </w:rPr>
              <w:t>智诚安环科技发展股份有限公司</w:t>
            </w:r>
            <w:r>
              <w:rPr>
                <w:rFonts w:hint="eastAsia"/>
                <w:sz w:val="21"/>
                <w:lang w:val="en-US" w:eastAsia="zh-CN"/>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42" w:hRule="atLeast"/>
        </w:trPr>
        <w:tc>
          <w:tcPr>
            <w:tcW w:w="2208" w:type="dxa"/>
            <w:tcBorders>
              <w:top w:val="single" w:color="000000" w:sz="4" w:space="0"/>
              <w:bottom w:val="single" w:color="000000" w:sz="4" w:space="0"/>
              <w:right w:val="single" w:color="000000" w:sz="4" w:space="0"/>
            </w:tcBorders>
          </w:tcPr>
          <w:p>
            <w:pPr>
              <w:pStyle w:val="12"/>
              <w:spacing w:before="99"/>
              <w:ind w:right="342"/>
              <w:jc w:val="center"/>
              <w:rPr>
                <w:sz w:val="21"/>
              </w:rPr>
            </w:pPr>
            <w:r>
              <w:rPr>
                <w:sz w:val="21"/>
              </w:rPr>
              <w:t>环保设施设计单位</w:t>
            </w:r>
          </w:p>
        </w:tc>
        <w:tc>
          <w:tcPr>
            <w:tcW w:w="2172" w:type="dxa"/>
            <w:tcBorders>
              <w:top w:val="single" w:color="000000" w:sz="4" w:space="0"/>
              <w:left w:val="single" w:color="000000" w:sz="4" w:space="0"/>
              <w:bottom w:val="single" w:color="000000" w:sz="4" w:space="0"/>
              <w:right w:val="single" w:color="000000" w:sz="4" w:space="0"/>
            </w:tcBorders>
          </w:tcPr>
          <w:p>
            <w:pPr>
              <w:pStyle w:val="12"/>
              <w:spacing w:before="99"/>
              <w:ind w:left="112" w:right="96"/>
              <w:rPr>
                <w:sz w:val="21"/>
              </w:rPr>
            </w:pPr>
            <w:r>
              <w:rPr>
                <w:rFonts w:hint="eastAsia"/>
                <w:sz w:val="21"/>
                <w:lang w:eastAsia="zh-CN"/>
              </w:rPr>
              <w:t>宁夏兴昌盛成品油销售有限责任公司</w:t>
            </w:r>
          </w:p>
        </w:tc>
        <w:tc>
          <w:tcPr>
            <w:tcW w:w="2320" w:type="dxa"/>
            <w:tcBorders>
              <w:top w:val="single" w:color="000000" w:sz="4" w:space="0"/>
              <w:left w:val="single" w:color="000000" w:sz="4" w:space="0"/>
              <w:bottom w:val="single" w:color="000000" w:sz="4" w:space="0"/>
              <w:right w:val="single" w:color="000000" w:sz="4" w:space="0"/>
            </w:tcBorders>
          </w:tcPr>
          <w:p>
            <w:pPr>
              <w:pStyle w:val="12"/>
              <w:spacing w:before="99"/>
              <w:ind w:left="114" w:right="100"/>
              <w:rPr>
                <w:sz w:val="21"/>
              </w:rPr>
            </w:pPr>
            <w:r>
              <w:rPr>
                <w:sz w:val="21"/>
              </w:rPr>
              <w:t>环保设施施工单位</w:t>
            </w:r>
          </w:p>
        </w:tc>
        <w:tc>
          <w:tcPr>
            <w:tcW w:w="3619" w:type="dxa"/>
            <w:gridSpan w:val="3"/>
            <w:tcBorders>
              <w:top w:val="single" w:color="000000" w:sz="4" w:space="0"/>
              <w:left w:val="single" w:color="000000" w:sz="4" w:space="0"/>
              <w:bottom w:val="single" w:color="000000" w:sz="4" w:space="0"/>
            </w:tcBorders>
          </w:tcPr>
          <w:p>
            <w:pPr>
              <w:pStyle w:val="12"/>
              <w:spacing w:before="99"/>
              <w:jc w:val="left"/>
              <w:rPr>
                <w:sz w:val="21"/>
              </w:rPr>
            </w:pPr>
            <w:r>
              <w:rPr>
                <w:rFonts w:hint="eastAsia"/>
                <w:sz w:val="21"/>
                <w:lang w:eastAsia="zh-CN"/>
              </w:rPr>
              <w:t>宁夏兴昌盛成品油销售有限责任公司</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3" w:hRule="atLeast"/>
        </w:trPr>
        <w:tc>
          <w:tcPr>
            <w:tcW w:w="2208" w:type="dxa"/>
            <w:tcBorders>
              <w:top w:val="single" w:color="000000" w:sz="4" w:space="0"/>
              <w:bottom w:val="single" w:color="000000" w:sz="4" w:space="0"/>
              <w:right w:val="single" w:color="000000" w:sz="4" w:space="0"/>
            </w:tcBorders>
          </w:tcPr>
          <w:p>
            <w:pPr>
              <w:pStyle w:val="12"/>
              <w:spacing w:before="64"/>
              <w:ind w:left="352" w:right="340"/>
              <w:jc w:val="center"/>
              <w:rPr>
                <w:sz w:val="21"/>
              </w:rPr>
            </w:pPr>
            <w:r>
              <w:rPr>
                <w:sz w:val="21"/>
              </w:rPr>
              <w:t>环评投资总概算</w:t>
            </w:r>
          </w:p>
        </w:tc>
        <w:tc>
          <w:tcPr>
            <w:tcW w:w="2172" w:type="dxa"/>
            <w:tcBorders>
              <w:top w:val="single" w:color="000000" w:sz="4" w:space="0"/>
              <w:left w:val="single" w:color="000000" w:sz="4" w:space="0"/>
              <w:bottom w:val="single" w:color="000000" w:sz="4" w:space="0"/>
              <w:right w:val="single" w:color="000000" w:sz="4" w:space="0"/>
            </w:tcBorders>
          </w:tcPr>
          <w:p>
            <w:pPr>
              <w:pStyle w:val="12"/>
              <w:spacing w:before="64"/>
              <w:ind w:left="112" w:right="96"/>
              <w:rPr>
                <w:color w:val="auto"/>
                <w:sz w:val="21"/>
              </w:rPr>
            </w:pPr>
            <w:r>
              <w:rPr>
                <w:rFonts w:hint="eastAsia" w:ascii="Times New Roman"/>
                <w:color w:val="auto"/>
                <w:sz w:val="21"/>
                <w:lang w:val="en-US" w:eastAsia="zh-CN"/>
              </w:rPr>
              <w:t>400</w:t>
            </w:r>
            <w:r>
              <w:rPr>
                <w:rFonts w:ascii="Times New Roman" w:eastAsia="Times New Roman"/>
                <w:color w:val="auto"/>
                <w:sz w:val="21"/>
              </w:rPr>
              <w:t xml:space="preserve"> </w:t>
            </w:r>
            <w:r>
              <w:rPr>
                <w:color w:val="auto"/>
                <w:sz w:val="21"/>
              </w:rPr>
              <w:t>万元</w:t>
            </w:r>
          </w:p>
        </w:tc>
        <w:tc>
          <w:tcPr>
            <w:tcW w:w="2320" w:type="dxa"/>
            <w:tcBorders>
              <w:top w:val="single" w:color="000000" w:sz="4" w:space="0"/>
              <w:left w:val="single" w:color="000000" w:sz="4" w:space="0"/>
              <w:bottom w:val="single" w:color="000000" w:sz="4" w:space="0"/>
              <w:right w:val="single" w:color="000000" w:sz="4" w:space="0"/>
            </w:tcBorders>
          </w:tcPr>
          <w:p>
            <w:pPr>
              <w:pStyle w:val="12"/>
              <w:spacing w:before="64"/>
              <w:ind w:left="119" w:right="100"/>
              <w:rPr>
                <w:color w:val="auto"/>
                <w:sz w:val="21"/>
              </w:rPr>
            </w:pPr>
            <w:r>
              <w:rPr>
                <w:color w:val="auto"/>
                <w:sz w:val="21"/>
              </w:rPr>
              <w:t>环评环保投资总概算</w:t>
            </w:r>
          </w:p>
        </w:tc>
        <w:tc>
          <w:tcPr>
            <w:tcW w:w="1178" w:type="dxa"/>
            <w:tcBorders>
              <w:top w:val="single" w:color="000000" w:sz="4" w:space="0"/>
              <w:left w:val="single" w:color="000000" w:sz="4" w:space="0"/>
              <w:bottom w:val="single" w:color="000000" w:sz="4" w:space="0"/>
              <w:right w:val="single" w:color="000000" w:sz="4" w:space="0"/>
            </w:tcBorders>
          </w:tcPr>
          <w:p>
            <w:pPr>
              <w:pStyle w:val="12"/>
              <w:spacing w:before="78"/>
              <w:ind w:left="344" w:right="324"/>
              <w:rPr>
                <w:rFonts w:hint="default" w:ascii="Times New Roman" w:eastAsia="宋体"/>
                <w:color w:val="auto"/>
                <w:sz w:val="21"/>
                <w:lang w:val="en-US" w:eastAsia="zh-CN"/>
              </w:rPr>
            </w:pPr>
            <w:r>
              <w:rPr>
                <w:rFonts w:hint="eastAsia" w:ascii="Times New Roman"/>
                <w:color w:val="auto"/>
                <w:sz w:val="21"/>
                <w:lang w:val="en-US" w:eastAsia="zh-CN"/>
              </w:rPr>
              <w:t>13</w:t>
            </w:r>
          </w:p>
        </w:tc>
        <w:tc>
          <w:tcPr>
            <w:tcW w:w="842" w:type="dxa"/>
            <w:tcBorders>
              <w:top w:val="single" w:color="000000" w:sz="4" w:space="0"/>
              <w:left w:val="single" w:color="000000" w:sz="4" w:space="0"/>
              <w:bottom w:val="single" w:color="000000" w:sz="4" w:space="0"/>
              <w:right w:val="single" w:color="000000" w:sz="4" w:space="0"/>
            </w:tcBorders>
          </w:tcPr>
          <w:p>
            <w:pPr>
              <w:pStyle w:val="12"/>
              <w:spacing w:before="64"/>
              <w:ind w:left="192" w:right="175"/>
              <w:rPr>
                <w:color w:val="auto"/>
                <w:sz w:val="21"/>
              </w:rPr>
            </w:pPr>
            <w:r>
              <w:rPr>
                <w:color w:val="auto"/>
                <w:sz w:val="21"/>
              </w:rPr>
              <w:t>比例</w:t>
            </w:r>
          </w:p>
        </w:tc>
        <w:tc>
          <w:tcPr>
            <w:tcW w:w="1599" w:type="dxa"/>
            <w:tcBorders>
              <w:top w:val="single" w:color="000000" w:sz="4" w:space="0"/>
              <w:left w:val="single" w:color="000000" w:sz="4" w:space="0"/>
              <w:bottom w:val="single" w:color="000000" w:sz="4" w:space="0"/>
            </w:tcBorders>
          </w:tcPr>
          <w:p>
            <w:pPr>
              <w:pStyle w:val="12"/>
              <w:spacing w:before="78"/>
              <w:ind w:left="281" w:right="257"/>
              <w:rPr>
                <w:rFonts w:ascii="Times New Roman"/>
                <w:color w:val="auto"/>
                <w:sz w:val="21"/>
              </w:rPr>
            </w:pPr>
            <w:r>
              <w:rPr>
                <w:rFonts w:hint="eastAsia" w:ascii="Times New Roman"/>
                <w:color w:val="auto"/>
                <w:sz w:val="21"/>
                <w:lang w:val="en-US" w:eastAsia="zh-CN"/>
              </w:rPr>
              <w:t>3.25</w:t>
            </w:r>
            <w:r>
              <w:rPr>
                <w:rFonts w:ascii="Times New Roman"/>
                <w:color w:val="auto"/>
                <w:sz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2208" w:type="dxa"/>
            <w:tcBorders>
              <w:top w:val="single" w:color="000000" w:sz="4" w:space="0"/>
              <w:bottom w:val="single" w:color="000000" w:sz="4" w:space="0"/>
              <w:right w:val="single" w:color="000000" w:sz="4" w:space="0"/>
            </w:tcBorders>
          </w:tcPr>
          <w:p>
            <w:pPr>
              <w:pStyle w:val="12"/>
              <w:spacing w:before="62"/>
              <w:ind w:left="352" w:right="342"/>
              <w:jc w:val="center"/>
              <w:rPr>
                <w:sz w:val="21"/>
              </w:rPr>
            </w:pPr>
            <w:r>
              <w:rPr>
                <w:sz w:val="21"/>
              </w:rPr>
              <w:t>实际总概算</w:t>
            </w:r>
          </w:p>
        </w:tc>
        <w:tc>
          <w:tcPr>
            <w:tcW w:w="2172" w:type="dxa"/>
            <w:tcBorders>
              <w:top w:val="single" w:color="000000" w:sz="4" w:space="0"/>
              <w:left w:val="single" w:color="000000" w:sz="4" w:space="0"/>
              <w:bottom w:val="single" w:color="000000" w:sz="4" w:space="0"/>
              <w:right w:val="single" w:color="000000" w:sz="4" w:space="0"/>
            </w:tcBorders>
          </w:tcPr>
          <w:p>
            <w:pPr>
              <w:pStyle w:val="12"/>
              <w:spacing w:before="62"/>
              <w:ind w:left="112" w:right="96"/>
              <w:rPr>
                <w:color w:val="auto"/>
                <w:sz w:val="21"/>
              </w:rPr>
            </w:pPr>
            <w:r>
              <w:rPr>
                <w:rFonts w:ascii="Times New Roman" w:eastAsia="Times New Roman"/>
                <w:color w:val="auto"/>
                <w:sz w:val="21"/>
              </w:rPr>
              <w:t xml:space="preserve">300 </w:t>
            </w:r>
            <w:r>
              <w:rPr>
                <w:color w:val="auto"/>
                <w:sz w:val="21"/>
              </w:rPr>
              <w:t>万元</w:t>
            </w:r>
          </w:p>
        </w:tc>
        <w:tc>
          <w:tcPr>
            <w:tcW w:w="2320" w:type="dxa"/>
            <w:tcBorders>
              <w:top w:val="single" w:color="000000" w:sz="4" w:space="0"/>
              <w:left w:val="single" w:color="000000" w:sz="4" w:space="0"/>
              <w:bottom w:val="single" w:color="000000" w:sz="4" w:space="0"/>
              <w:right w:val="single" w:color="000000" w:sz="4" w:space="0"/>
            </w:tcBorders>
          </w:tcPr>
          <w:p>
            <w:pPr>
              <w:pStyle w:val="12"/>
              <w:spacing w:before="62"/>
              <w:ind w:left="114" w:right="100"/>
              <w:rPr>
                <w:color w:val="auto"/>
                <w:sz w:val="21"/>
              </w:rPr>
            </w:pPr>
            <w:r>
              <w:rPr>
                <w:color w:val="auto"/>
                <w:sz w:val="21"/>
              </w:rPr>
              <w:t>环保投资</w:t>
            </w:r>
          </w:p>
        </w:tc>
        <w:tc>
          <w:tcPr>
            <w:tcW w:w="1178" w:type="dxa"/>
            <w:tcBorders>
              <w:top w:val="single" w:color="000000" w:sz="4" w:space="0"/>
              <w:left w:val="single" w:color="000000" w:sz="4" w:space="0"/>
              <w:bottom w:val="single" w:color="000000" w:sz="4" w:space="0"/>
              <w:right w:val="single" w:color="000000" w:sz="4" w:space="0"/>
            </w:tcBorders>
          </w:tcPr>
          <w:p>
            <w:pPr>
              <w:pStyle w:val="12"/>
              <w:spacing w:before="78"/>
              <w:ind w:left="344" w:right="324"/>
              <w:rPr>
                <w:rFonts w:hint="default" w:ascii="Times New Roman" w:eastAsia="宋体"/>
                <w:color w:val="auto"/>
                <w:sz w:val="21"/>
                <w:lang w:val="en-US" w:eastAsia="zh-CN"/>
              </w:rPr>
            </w:pPr>
            <w:r>
              <w:rPr>
                <w:rFonts w:hint="eastAsia" w:ascii="Times New Roman"/>
                <w:color w:val="auto"/>
                <w:sz w:val="21"/>
                <w:lang w:val="en-US" w:eastAsia="zh-CN"/>
              </w:rPr>
              <w:t>15</w:t>
            </w:r>
          </w:p>
        </w:tc>
        <w:tc>
          <w:tcPr>
            <w:tcW w:w="842" w:type="dxa"/>
            <w:tcBorders>
              <w:top w:val="single" w:color="000000" w:sz="4" w:space="0"/>
              <w:left w:val="single" w:color="000000" w:sz="4" w:space="0"/>
              <w:bottom w:val="single" w:color="000000" w:sz="4" w:space="0"/>
              <w:right w:val="single" w:color="000000" w:sz="4" w:space="0"/>
            </w:tcBorders>
          </w:tcPr>
          <w:p>
            <w:pPr>
              <w:pStyle w:val="12"/>
              <w:spacing w:before="62"/>
              <w:ind w:left="192" w:right="175"/>
              <w:rPr>
                <w:color w:val="auto"/>
                <w:sz w:val="21"/>
              </w:rPr>
            </w:pPr>
            <w:r>
              <w:rPr>
                <w:color w:val="auto"/>
                <w:sz w:val="21"/>
              </w:rPr>
              <w:t>比例</w:t>
            </w:r>
          </w:p>
        </w:tc>
        <w:tc>
          <w:tcPr>
            <w:tcW w:w="1599" w:type="dxa"/>
            <w:tcBorders>
              <w:top w:val="single" w:color="000000" w:sz="4" w:space="0"/>
              <w:left w:val="single" w:color="000000" w:sz="4" w:space="0"/>
              <w:bottom w:val="single" w:color="000000" w:sz="4" w:space="0"/>
            </w:tcBorders>
          </w:tcPr>
          <w:p>
            <w:pPr>
              <w:pStyle w:val="12"/>
              <w:spacing w:before="78"/>
              <w:ind w:left="282" w:right="256"/>
              <w:rPr>
                <w:rFonts w:ascii="Times New Roman"/>
                <w:color w:val="auto"/>
                <w:sz w:val="21"/>
              </w:rPr>
            </w:pPr>
            <w:r>
              <w:rPr>
                <w:rFonts w:hint="eastAsia" w:ascii="Times New Roman"/>
                <w:color w:val="auto"/>
                <w:sz w:val="21"/>
                <w:lang w:val="en-US" w:eastAsia="zh-CN"/>
              </w:rPr>
              <w:t>5</w:t>
            </w:r>
            <w:r>
              <w:rPr>
                <w:rFonts w:ascii="Times New Roman"/>
                <w:color w:val="auto"/>
                <w:sz w:val="21"/>
              </w:rPr>
              <w: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2" w:hRule="atLeast"/>
        </w:trPr>
        <w:tc>
          <w:tcPr>
            <w:tcW w:w="2208" w:type="dxa"/>
            <w:tcBorders>
              <w:top w:val="single" w:color="000000" w:sz="4" w:space="0"/>
              <w:bottom w:val="single" w:color="000000" w:sz="4" w:space="0"/>
              <w:right w:val="single" w:color="000000" w:sz="4" w:space="0"/>
            </w:tcBorders>
          </w:tcPr>
          <w:p>
            <w:pPr>
              <w:pStyle w:val="12"/>
              <w:jc w:val="left"/>
              <w:rPr>
                <w:rFonts w:ascii="仿宋"/>
                <w:b/>
                <w:sz w:val="20"/>
              </w:rPr>
            </w:pPr>
          </w:p>
          <w:p>
            <w:pPr>
              <w:pStyle w:val="12"/>
              <w:jc w:val="left"/>
              <w:rPr>
                <w:rFonts w:ascii="仿宋"/>
                <w:b/>
                <w:sz w:val="20"/>
              </w:rPr>
            </w:pPr>
          </w:p>
          <w:p>
            <w:pPr>
              <w:pStyle w:val="12"/>
              <w:jc w:val="left"/>
              <w:rPr>
                <w:rFonts w:ascii="仿宋"/>
                <w:b/>
                <w:sz w:val="20"/>
              </w:rPr>
            </w:pPr>
          </w:p>
          <w:p>
            <w:pPr>
              <w:pStyle w:val="12"/>
              <w:jc w:val="left"/>
              <w:rPr>
                <w:rFonts w:ascii="仿宋"/>
                <w:b/>
                <w:sz w:val="20"/>
              </w:rPr>
            </w:pPr>
          </w:p>
          <w:p>
            <w:pPr>
              <w:pStyle w:val="12"/>
              <w:jc w:val="left"/>
              <w:rPr>
                <w:rFonts w:ascii="仿宋"/>
                <w:b/>
                <w:sz w:val="20"/>
              </w:rPr>
            </w:pPr>
          </w:p>
          <w:p>
            <w:pPr>
              <w:pStyle w:val="12"/>
              <w:spacing w:before="12"/>
              <w:jc w:val="left"/>
              <w:rPr>
                <w:rFonts w:ascii="仿宋"/>
                <w:b/>
                <w:sz w:val="16"/>
              </w:rPr>
            </w:pPr>
          </w:p>
          <w:p>
            <w:pPr>
              <w:pStyle w:val="12"/>
              <w:ind w:left="352" w:right="340"/>
              <w:rPr>
                <w:sz w:val="21"/>
              </w:rPr>
            </w:pPr>
            <w:r>
              <w:rPr>
                <w:sz w:val="21"/>
              </w:rPr>
              <w:t>验收监测依据</w:t>
            </w:r>
          </w:p>
        </w:tc>
        <w:tc>
          <w:tcPr>
            <w:tcW w:w="8111" w:type="dxa"/>
            <w:gridSpan w:val="5"/>
            <w:tcBorders>
              <w:top w:val="single" w:color="000000" w:sz="4" w:space="0"/>
              <w:left w:val="single" w:color="000000" w:sz="4" w:space="0"/>
              <w:bottom w:val="single" w:color="000000" w:sz="4" w:space="0"/>
            </w:tcBorders>
          </w:tcPr>
          <w:p>
            <w:pPr>
              <w:pStyle w:val="12"/>
              <w:spacing w:before="1" w:line="240" w:lineRule="auto"/>
              <w:ind w:right="87" w:firstLine="210" w:firstLineChars="100"/>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1</w:t>
            </w:r>
            <w:r>
              <w:rPr>
                <w:rFonts w:hint="eastAsia" w:asciiTheme="minorEastAsia" w:hAnsiTheme="minorEastAsia" w:eastAsiaTheme="minorEastAsia" w:cstheme="minorEastAsia"/>
                <w:spacing w:val="-7"/>
                <w:sz w:val="21"/>
              </w:rPr>
              <w:t>、《建设项目竣工环境保护验收技术指南 污染影响类》生态环境部</w:t>
            </w:r>
            <w:r>
              <w:rPr>
                <w:rFonts w:hint="eastAsia" w:asciiTheme="minorEastAsia" w:hAnsiTheme="minorEastAsia" w:eastAsiaTheme="minorEastAsia" w:cstheme="minorEastAsia"/>
                <w:sz w:val="21"/>
              </w:rPr>
              <w:t>（2018 年</w:t>
            </w:r>
            <w:r>
              <w:rPr>
                <w:rFonts w:hint="eastAsia" w:asciiTheme="minorEastAsia" w:hAnsiTheme="minorEastAsia" w:eastAsiaTheme="minorEastAsia" w:cstheme="minorEastAsia"/>
                <w:spacing w:val="-27"/>
                <w:sz w:val="21"/>
              </w:rPr>
              <w:t xml:space="preserve">第 </w:t>
            </w:r>
            <w:r>
              <w:rPr>
                <w:rFonts w:hint="eastAsia" w:asciiTheme="minorEastAsia" w:hAnsiTheme="minorEastAsia" w:eastAsiaTheme="minorEastAsia" w:cstheme="minorEastAsia"/>
                <w:sz w:val="21"/>
              </w:rPr>
              <w:t>9 号公告）</w:t>
            </w:r>
          </w:p>
          <w:p>
            <w:pPr>
              <w:numPr>
                <w:ilvl w:val="0"/>
                <w:numId w:val="0"/>
              </w:numPr>
              <w:spacing w:line="240" w:lineRule="auto"/>
              <w:ind w:right="0" w:rightChars="0" w:firstLine="210" w:firstLineChars="100"/>
              <w:rPr>
                <w:rFonts w:hint="eastAsia" w:asciiTheme="minorEastAsia" w:hAnsiTheme="minorEastAsia" w:eastAsiaTheme="minorEastAsia" w:cstheme="minorEastAsia"/>
                <w:spacing w:val="-11"/>
                <w:sz w:val="21"/>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环境保护部国环规环评[2017]4号《建设项目竣工环境保护验收暂行办法》（2017年11月）；</w:t>
            </w:r>
          </w:p>
          <w:p>
            <w:pPr>
              <w:pStyle w:val="12"/>
              <w:spacing w:before="2" w:line="240" w:lineRule="auto"/>
              <w:ind w:right="-29" w:firstLine="210" w:firstLineChars="100"/>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3</w:t>
            </w:r>
            <w:r>
              <w:rPr>
                <w:rFonts w:hint="eastAsia" w:asciiTheme="minorEastAsia" w:hAnsiTheme="minorEastAsia" w:eastAsiaTheme="minorEastAsia" w:cstheme="minorEastAsia"/>
                <w:spacing w:val="-11"/>
                <w:sz w:val="21"/>
              </w:rPr>
              <w:t>、环境保护部，国环规环评</w:t>
            </w:r>
            <w:r>
              <w:rPr>
                <w:rFonts w:hint="eastAsia" w:asciiTheme="minorEastAsia" w:hAnsiTheme="minorEastAsia" w:eastAsiaTheme="minorEastAsia" w:cstheme="minorEastAsia"/>
                <w:sz w:val="21"/>
              </w:rPr>
              <w:t>[2017]4</w:t>
            </w:r>
            <w:r>
              <w:rPr>
                <w:rFonts w:hint="eastAsia" w:asciiTheme="minorEastAsia" w:hAnsiTheme="minorEastAsia" w:eastAsiaTheme="minorEastAsia" w:cstheme="minorEastAsia"/>
                <w:spacing w:val="-13"/>
                <w:sz w:val="21"/>
              </w:rPr>
              <w:t xml:space="preserve"> </w:t>
            </w:r>
            <w:r>
              <w:rPr>
                <w:rFonts w:hint="eastAsia" w:asciiTheme="minorEastAsia" w:hAnsiTheme="minorEastAsia" w:eastAsiaTheme="minorEastAsia" w:cstheme="minorEastAsia"/>
                <w:spacing w:val="-14"/>
                <w:sz w:val="21"/>
              </w:rPr>
              <w:t>号《建设项目竣工环境保护验收暂行办法》，</w:t>
            </w:r>
          </w:p>
          <w:p>
            <w:pPr>
              <w:pStyle w:val="12"/>
              <w:spacing w:before="2" w:line="240" w:lineRule="auto"/>
              <w:ind w:left="111"/>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（2017 年 11 月 29 日）</w:t>
            </w:r>
          </w:p>
          <w:p>
            <w:pPr>
              <w:pStyle w:val="12"/>
              <w:numPr>
                <w:ilvl w:val="0"/>
                <w:numId w:val="0"/>
              </w:numPr>
              <w:spacing w:before="4" w:line="240" w:lineRule="auto"/>
              <w:ind w:right="0" w:rightChars="0" w:firstLine="210" w:firstLineChars="100"/>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lang w:val="en-US" w:eastAsia="zh-CN"/>
              </w:rPr>
              <w:t>4、</w:t>
            </w:r>
            <w:r>
              <w:rPr>
                <w:rFonts w:hint="eastAsia" w:asciiTheme="minorEastAsia" w:hAnsiTheme="minorEastAsia" w:eastAsiaTheme="minorEastAsia" w:cstheme="minorEastAsia"/>
                <w:sz w:val="21"/>
                <w:lang w:eastAsia="zh-CN"/>
              </w:rPr>
              <w:t>宁夏兴昌盛成品油销售有限责任公司加油站改扩建工程</w:t>
            </w:r>
            <w:r>
              <w:rPr>
                <w:rFonts w:hint="eastAsia" w:asciiTheme="minorEastAsia" w:hAnsiTheme="minorEastAsia" w:eastAsiaTheme="minorEastAsia" w:cstheme="minorEastAsia"/>
                <w:sz w:val="21"/>
              </w:rPr>
              <w:t>项目《</w:t>
            </w:r>
            <w:r>
              <w:rPr>
                <w:rFonts w:hint="eastAsia" w:asciiTheme="minorEastAsia" w:hAnsiTheme="minorEastAsia" w:eastAsiaTheme="minorEastAsia" w:cstheme="minorEastAsia"/>
                <w:sz w:val="21"/>
                <w:lang w:eastAsia="zh-CN"/>
              </w:rPr>
              <w:t>宁夏神光电力股份有限公司</w:t>
            </w:r>
            <w:r>
              <w:rPr>
                <w:rFonts w:hint="eastAsia" w:asciiTheme="minorEastAsia" w:hAnsiTheme="minorEastAsia" w:eastAsiaTheme="minorEastAsia" w:cstheme="minorEastAsia"/>
                <w:sz w:val="21"/>
              </w:rPr>
              <w:t>加油站</w:t>
            </w:r>
            <w:r>
              <w:rPr>
                <w:rFonts w:hint="eastAsia" w:asciiTheme="minorEastAsia" w:hAnsiTheme="minorEastAsia" w:eastAsiaTheme="minorEastAsia" w:cstheme="minorEastAsia"/>
                <w:sz w:val="21"/>
                <w:lang w:eastAsia="zh-CN"/>
              </w:rPr>
              <w:t>改扩建工程现状</w:t>
            </w:r>
            <w:r>
              <w:rPr>
                <w:rFonts w:hint="eastAsia" w:asciiTheme="minorEastAsia" w:hAnsiTheme="minorEastAsia" w:eastAsiaTheme="minorEastAsia" w:cstheme="minorEastAsia"/>
                <w:sz w:val="21"/>
              </w:rPr>
              <w:t>环境影响</w:t>
            </w:r>
            <w:r>
              <w:rPr>
                <w:rFonts w:hint="eastAsia" w:asciiTheme="minorEastAsia" w:hAnsiTheme="minorEastAsia" w:eastAsiaTheme="minorEastAsia" w:cstheme="minorEastAsia"/>
                <w:sz w:val="21"/>
                <w:lang w:eastAsia="zh-CN"/>
              </w:rPr>
              <w:t>评估</w:t>
            </w:r>
            <w:r>
              <w:rPr>
                <w:rFonts w:hint="eastAsia" w:asciiTheme="minorEastAsia" w:hAnsiTheme="minorEastAsia" w:eastAsiaTheme="minorEastAsia" w:cstheme="minorEastAsia"/>
                <w:sz w:val="21"/>
              </w:rPr>
              <w:t>报告表》（201</w:t>
            </w:r>
            <w:r>
              <w:rPr>
                <w:rFonts w:hint="eastAsia" w:asciiTheme="minorEastAsia" w:hAnsiTheme="minorEastAsia" w:eastAsiaTheme="minorEastAsia" w:cstheme="minorEastAsia"/>
                <w:sz w:val="21"/>
                <w:lang w:val="en-US" w:eastAsia="zh-CN"/>
              </w:rPr>
              <w:t>6年12月）</w:t>
            </w:r>
            <w:r>
              <w:rPr>
                <w:rFonts w:hint="eastAsia" w:asciiTheme="minorEastAsia" w:hAnsiTheme="minorEastAsia" w:eastAsiaTheme="minorEastAsia" w:cstheme="minorEastAsia"/>
                <w:sz w:val="21"/>
              </w:rPr>
              <w:t>；</w:t>
            </w:r>
          </w:p>
          <w:p>
            <w:pPr>
              <w:pStyle w:val="12"/>
              <w:spacing w:before="2" w:line="240" w:lineRule="auto"/>
              <w:ind w:right="-29" w:firstLine="210" w:firstLineChars="100"/>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5</w:t>
            </w:r>
            <w:r>
              <w:rPr>
                <w:rFonts w:hint="eastAsia" w:asciiTheme="minorEastAsia" w:hAnsiTheme="minorEastAsia" w:eastAsiaTheme="minorEastAsia" w:cstheme="minorEastAsia"/>
                <w:spacing w:val="-9"/>
                <w:sz w:val="21"/>
              </w:rPr>
              <w:t>、</w:t>
            </w:r>
            <w:r>
              <w:rPr>
                <w:rFonts w:hint="eastAsia" w:asciiTheme="minorEastAsia" w:hAnsiTheme="minorEastAsia" w:eastAsiaTheme="minorEastAsia" w:cstheme="minorEastAsia"/>
                <w:spacing w:val="-9"/>
                <w:sz w:val="21"/>
                <w:lang w:eastAsia="zh-CN"/>
              </w:rPr>
              <w:t>石环表</w:t>
            </w:r>
            <w:r>
              <w:rPr>
                <w:rFonts w:hint="eastAsia" w:asciiTheme="minorEastAsia" w:hAnsiTheme="minorEastAsia" w:eastAsiaTheme="minorEastAsia" w:cstheme="minorEastAsia"/>
                <w:sz w:val="21"/>
              </w:rPr>
              <w:t>[201</w:t>
            </w:r>
            <w:r>
              <w:rPr>
                <w:rFonts w:hint="eastAsia" w:asciiTheme="minorEastAsia" w:hAnsiTheme="minorEastAsia" w:eastAsiaTheme="minorEastAsia" w:cstheme="minorEastAsia"/>
                <w:sz w:val="21"/>
                <w:lang w:val="en-US" w:eastAsia="zh-CN"/>
              </w:rPr>
              <w:t>6</w:t>
            </w:r>
            <w:r>
              <w:rPr>
                <w:rFonts w:hint="eastAsia" w:asciiTheme="minorEastAsia" w:hAnsiTheme="minorEastAsia" w:eastAsiaTheme="minorEastAsia" w:cstheme="minorEastAsia"/>
                <w:sz w:val="21"/>
              </w:rPr>
              <w:t>]1</w:t>
            </w:r>
            <w:r>
              <w:rPr>
                <w:rFonts w:hint="eastAsia" w:asciiTheme="minorEastAsia" w:hAnsiTheme="minorEastAsia" w:eastAsiaTheme="minorEastAsia" w:cstheme="minorEastAsia"/>
                <w:sz w:val="21"/>
                <w:lang w:val="en-US" w:eastAsia="zh-CN"/>
              </w:rPr>
              <w:t>00</w:t>
            </w:r>
            <w:r>
              <w:rPr>
                <w:rFonts w:hint="eastAsia" w:asciiTheme="minorEastAsia" w:hAnsiTheme="minorEastAsia" w:eastAsiaTheme="minorEastAsia" w:cstheme="minorEastAsia"/>
                <w:spacing w:val="-12"/>
                <w:sz w:val="21"/>
              </w:rPr>
              <w:t xml:space="preserve"> </w:t>
            </w:r>
            <w:r>
              <w:rPr>
                <w:rFonts w:hint="eastAsia" w:asciiTheme="minorEastAsia" w:hAnsiTheme="minorEastAsia" w:eastAsiaTheme="minorEastAsia" w:cstheme="minorEastAsia"/>
                <w:spacing w:val="-4"/>
                <w:sz w:val="21"/>
              </w:rPr>
              <w:t>号关于《</w:t>
            </w:r>
            <w:r>
              <w:rPr>
                <w:rFonts w:hint="eastAsia" w:asciiTheme="minorEastAsia" w:hAnsiTheme="minorEastAsia" w:eastAsiaTheme="minorEastAsia" w:cstheme="minorEastAsia"/>
                <w:spacing w:val="-4"/>
                <w:sz w:val="21"/>
                <w:lang w:eastAsia="zh-CN"/>
              </w:rPr>
              <w:t>宁夏神光电力股份有限公司加油站改扩建工程环境影响评估报告</w:t>
            </w:r>
            <w:r>
              <w:rPr>
                <w:rFonts w:hint="eastAsia" w:asciiTheme="minorEastAsia" w:hAnsiTheme="minorEastAsia" w:eastAsiaTheme="minorEastAsia" w:cstheme="minorEastAsia"/>
                <w:spacing w:val="-4"/>
                <w:sz w:val="21"/>
              </w:rPr>
              <w:t>》的</w:t>
            </w:r>
            <w:r>
              <w:rPr>
                <w:rFonts w:hint="eastAsia" w:asciiTheme="minorEastAsia" w:hAnsiTheme="minorEastAsia" w:eastAsiaTheme="minorEastAsia" w:cstheme="minorEastAsia"/>
                <w:spacing w:val="-4"/>
                <w:sz w:val="21"/>
                <w:lang w:eastAsia="zh-CN"/>
              </w:rPr>
              <w:t>环保备案意见</w:t>
            </w:r>
            <w:r>
              <w:rPr>
                <w:rFonts w:hint="eastAsia" w:asciiTheme="minorEastAsia" w:hAnsiTheme="minorEastAsia" w:eastAsiaTheme="minorEastAsia" w:cstheme="minorEastAsia"/>
                <w:spacing w:val="-4"/>
                <w:sz w:val="21"/>
              </w:rPr>
              <w:t>；（201</w:t>
            </w:r>
            <w:r>
              <w:rPr>
                <w:rFonts w:hint="eastAsia" w:asciiTheme="minorEastAsia" w:hAnsiTheme="minorEastAsia" w:eastAsiaTheme="minorEastAsia" w:cstheme="minorEastAsia"/>
                <w:spacing w:val="-4"/>
                <w:sz w:val="21"/>
                <w:lang w:val="en-US" w:eastAsia="zh-CN"/>
              </w:rPr>
              <w:t>6</w:t>
            </w:r>
            <w:r>
              <w:rPr>
                <w:rFonts w:hint="eastAsia" w:asciiTheme="minorEastAsia" w:hAnsiTheme="minorEastAsia" w:eastAsiaTheme="minorEastAsia" w:cstheme="minorEastAsia"/>
                <w:spacing w:val="-25"/>
                <w:sz w:val="21"/>
              </w:rPr>
              <w:t xml:space="preserve">年 </w:t>
            </w:r>
            <w:r>
              <w:rPr>
                <w:rFonts w:hint="eastAsia" w:asciiTheme="minorEastAsia" w:hAnsiTheme="minorEastAsia" w:eastAsiaTheme="minorEastAsia" w:cstheme="minorEastAsia"/>
                <w:sz w:val="21"/>
              </w:rPr>
              <w:t>1</w:t>
            </w:r>
            <w:r>
              <w:rPr>
                <w:rFonts w:hint="eastAsia" w:asciiTheme="minorEastAsia" w:hAnsiTheme="minorEastAsia" w:eastAsiaTheme="minorEastAsia" w:cstheme="minorEastAsia"/>
                <w:sz w:val="21"/>
                <w:lang w:val="en-US" w:eastAsia="zh-CN"/>
              </w:rPr>
              <w:t>2</w:t>
            </w:r>
            <w:r>
              <w:rPr>
                <w:rFonts w:hint="eastAsia" w:asciiTheme="minorEastAsia" w:hAnsiTheme="minorEastAsia" w:eastAsiaTheme="minorEastAsia" w:cstheme="minorEastAsia"/>
                <w:spacing w:val="-25"/>
                <w:sz w:val="21"/>
              </w:rPr>
              <w:t xml:space="preserve">月 </w:t>
            </w:r>
            <w:r>
              <w:rPr>
                <w:rFonts w:hint="eastAsia" w:asciiTheme="minorEastAsia" w:hAnsiTheme="minorEastAsia" w:eastAsiaTheme="minorEastAsia" w:cstheme="minorEastAsia"/>
                <w:spacing w:val="-25"/>
                <w:sz w:val="21"/>
                <w:lang w:val="en-US" w:eastAsia="zh-CN"/>
              </w:rPr>
              <w:t>8</w:t>
            </w:r>
            <w:r>
              <w:rPr>
                <w:rFonts w:hint="eastAsia" w:asciiTheme="minorEastAsia" w:hAnsiTheme="minorEastAsia" w:eastAsiaTheme="minorEastAsia" w:cstheme="minorEastAsia"/>
                <w:sz w:val="21"/>
              </w:rPr>
              <w:t>号）</w:t>
            </w:r>
          </w:p>
          <w:p>
            <w:pPr>
              <w:pStyle w:val="12"/>
              <w:spacing w:line="240" w:lineRule="auto"/>
              <w:ind w:firstLine="210" w:firstLineChars="100"/>
              <w:jc w:val="left"/>
              <w:rPr>
                <w:rFonts w:hint="eastAsia" w:asciiTheme="minorEastAsia" w:hAnsiTheme="minorEastAsia" w:eastAsiaTheme="minorEastAsia" w:cstheme="minorEastAsia"/>
                <w:sz w:val="21"/>
              </w:rPr>
            </w:pPr>
            <w:r>
              <w:rPr>
                <w:rFonts w:hint="eastAsia" w:asciiTheme="minorEastAsia" w:hAnsiTheme="minorEastAsia" w:eastAsiaTheme="minorEastAsia" w:cstheme="minorEastAsia"/>
                <w:sz w:val="21"/>
              </w:rPr>
              <w:t>6、项目竣工验收监测委托书；</w:t>
            </w:r>
          </w:p>
          <w:p>
            <w:pPr>
              <w:pStyle w:val="12"/>
              <w:spacing w:before="4" w:line="240" w:lineRule="auto"/>
              <w:ind w:firstLine="210" w:firstLineChars="100"/>
              <w:jc w:val="left"/>
              <w:rPr>
                <w:sz w:val="21"/>
              </w:rPr>
            </w:pPr>
            <w:r>
              <w:rPr>
                <w:rFonts w:hint="eastAsia" w:asciiTheme="minorEastAsia" w:hAnsiTheme="minorEastAsia" w:eastAsiaTheme="minorEastAsia" w:cstheme="minorEastAsia"/>
                <w:sz w:val="21"/>
              </w:rPr>
              <w:t>7、</w:t>
            </w:r>
            <w:r>
              <w:rPr>
                <w:rFonts w:hint="eastAsia" w:asciiTheme="minorEastAsia" w:hAnsiTheme="minorEastAsia" w:eastAsiaTheme="minorEastAsia" w:cstheme="minorEastAsia"/>
                <w:sz w:val="21"/>
                <w:lang w:eastAsia="zh-CN"/>
              </w:rPr>
              <w:t>宁夏兴昌盛成品油销售有限责任公司</w:t>
            </w:r>
            <w:r>
              <w:rPr>
                <w:rFonts w:hint="eastAsia" w:asciiTheme="minorEastAsia" w:hAnsiTheme="minorEastAsia" w:eastAsiaTheme="minorEastAsia" w:cstheme="minorEastAsia"/>
                <w:sz w:val="21"/>
              </w:rPr>
              <w:t>提供的其他技术资料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71" w:hRule="atLeast"/>
        </w:trPr>
        <w:tc>
          <w:tcPr>
            <w:tcW w:w="2208" w:type="dxa"/>
            <w:tcBorders>
              <w:top w:val="single" w:color="000000" w:sz="4" w:space="0"/>
              <w:right w:val="single" w:color="000000" w:sz="4" w:space="0"/>
            </w:tcBorders>
          </w:tcPr>
          <w:p>
            <w:pPr>
              <w:pStyle w:val="12"/>
              <w:jc w:val="left"/>
              <w:rPr>
                <w:rFonts w:ascii="仿宋"/>
                <w:b/>
                <w:sz w:val="20"/>
              </w:rPr>
            </w:pPr>
          </w:p>
          <w:p>
            <w:pPr>
              <w:pStyle w:val="12"/>
              <w:jc w:val="left"/>
              <w:rPr>
                <w:rFonts w:ascii="仿宋"/>
                <w:b/>
                <w:sz w:val="20"/>
              </w:rPr>
            </w:pPr>
          </w:p>
          <w:p>
            <w:pPr>
              <w:pStyle w:val="12"/>
              <w:jc w:val="left"/>
              <w:rPr>
                <w:rFonts w:ascii="仿宋"/>
                <w:b/>
                <w:sz w:val="20"/>
              </w:rPr>
            </w:pPr>
          </w:p>
          <w:p>
            <w:pPr>
              <w:pStyle w:val="12"/>
              <w:jc w:val="left"/>
              <w:rPr>
                <w:rFonts w:ascii="仿宋"/>
                <w:b/>
                <w:sz w:val="20"/>
              </w:rPr>
            </w:pPr>
          </w:p>
          <w:p>
            <w:pPr>
              <w:pStyle w:val="12"/>
              <w:spacing w:before="174" w:line="242" w:lineRule="auto"/>
              <w:ind w:left="107" w:right="207"/>
              <w:jc w:val="left"/>
              <w:rPr>
                <w:sz w:val="21"/>
              </w:rPr>
            </w:pPr>
            <w:r>
              <w:rPr>
                <w:sz w:val="21"/>
              </w:rPr>
              <w:t>验收监测评价标准、标号、级别</w:t>
            </w:r>
          </w:p>
        </w:tc>
        <w:tc>
          <w:tcPr>
            <w:tcW w:w="8111" w:type="dxa"/>
            <w:gridSpan w:val="5"/>
            <w:tcBorders>
              <w:top w:val="single" w:color="000000" w:sz="4" w:space="0"/>
              <w:left w:val="single" w:color="000000" w:sz="4" w:space="0"/>
            </w:tcBorders>
          </w:tcPr>
          <w:p>
            <w:pPr>
              <w:pStyle w:val="12"/>
              <w:spacing w:before="1" w:line="242" w:lineRule="auto"/>
              <w:ind w:left="111" w:right="104"/>
              <w:jc w:val="left"/>
              <w:rPr>
                <w:rFonts w:hint="eastAsia" w:ascii="宋体" w:hAnsi="宋体" w:eastAsia="宋体" w:cs="宋体"/>
                <w:sz w:val="21"/>
                <w:szCs w:val="21"/>
                <w:lang w:eastAsia="zh-CN"/>
              </w:rPr>
            </w:pPr>
            <w:r>
              <w:rPr>
                <w:rFonts w:hint="eastAsia" w:ascii="宋体" w:hAnsi="宋体" w:eastAsia="宋体" w:cs="宋体"/>
                <w:w w:val="95"/>
                <w:sz w:val="21"/>
                <w:szCs w:val="21"/>
              </w:rPr>
              <w:t xml:space="preserve">根据项目生产工艺，结合实际情况，本次验收监测项目排放的废气主要为无组  </w:t>
            </w:r>
            <w:r>
              <w:rPr>
                <w:rFonts w:hint="eastAsia" w:ascii="宋体" w:hAnsi="宋体" w:eastAsia="宋体" w:cs="宋体"/>
                <w:sz w:val="21"/>
                <w:szCs w:val="21"/>
              </w:rPr>
              <w:t>织非甲烷总烃，该项目大气污染物应执行《大气污染物综合排放标准》（GB16297-1996）表 2 中非甲烷总烃无组织排放浓度限值要求</w:t>
            </w:r>
            <w:r>
              <w:rPr>
                <w:rFonts w:hint="eastAsia" w:cs="宋体"/>
                <w:sz w:val="21"/>
                <w:szCs w:val="21"/>
                <w:lang w:eastAsia="zh-CN"/>
              </w:rPr>
              <w:t>：</w:t>
            </w:r>
          </w:p>
          <w:tbl>
            <w:tblPr>
              <w:tblStyle w:val="8"/>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642"/>
              <w:gridCol w:w="4493"/>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96" w:hRule="atLeast"/>
                <w:jc w:val="center"/>
              </w:trPr>
              <w:tc>
                <w:tcPr>
                  <w:tcW w:w="2642" w:type="dxa"/>
                  <w:tcBorders>
                    <w:left w:val="nil"/>
                    <w:bottom w:val="single" w:color="000000" w:sz="4" w:space="0"/>
                    <w:right w:val="single" w:color="000000" w:sz="4" w:space="0"/>
                  </w:tcBorders>
                </w:tcPr>
                <w:p>
                  <w:pPr>
                    <w:pStyle w:val="12"/>
                    <w:spacing w:before="2"/>
                    <w:ind w:left="469" w:right="436"/>
                    <w:rPr>
                      <w:rFonts w:hint="eastAsia" w:ascii="宋体" w:hAnsi="宋体" w:eastAsia="宋体" w:cs="宋体"/>
                      <w:b/>
                      <w:sz w:val="21"/>
                      <w:szCs w:val="21"/>
                    </w:rPr>
                  </w:pPr>
                  <w:r>
                    <w:rPr>
                      <w:rFonts w:hint="eastAsia" w:ascii="宋体" w:hAnsi="宋体" w:eastAsia="宋体" w:cs="宋体"/>
                      <w:b/>
                      <w:sz w:val="21"/>
                      <w:szCs w:val="21"/>
                    </w:rPr>
                    <w:t>污染物</w:t>
                  </w:r>
                </w:p>
              </w:tc>
              <w:tc>
                <w:tcPr>
                  <w:tcW w:w="4493" w:type="dxa"/>
                  <w:tcBorders>
                    <w:left w:val="single" w:color="000000" w:sz="4" w:space="0"/>
                    <w:bottom w:val="single" w:color="000000" w:sz="4" w:space="0"/>
                    <w:right w:val="nil"/>
                  </w:tcBorders>
                </w:tcPr>
                <w:p>
                  <w:pPr>
                    <w:pStyle w:val="12"/>
                    <w:spacing w:before="2"/>
                    <w:ind w:left="1237" w:right="1208"/>
                    <w:rPr>
                      <w:rFonts w:hint="eastAsia" w:ascii="宋体" w:hAnsi="宋体" w:eastAsia="宋体" w:cs="宋体"/>
                      <w:b/>
                      <w:sz w:val="21"/>
                      <w:szCs w:val="21"/>
                    </w:rPr>
                  </w:pPr>
                  <w:r>
                    <w:rPr>
                      <w:rFonts w:hint="eastAsia" w:ascii="宋体" w:hAnsi="宋体" w:eastAsia="宋体" w:cs="宋体"/>
                      <w:b/>
                      <w:sz w:val="21"/>
                      <w:szCs w:val="21"/>
                    </w:rPr>
                    <w:t>标准限值(mg/m</w:t>
                  </w:r>
                  <w:r>
                    <w:rPr>
                      <w:rFonts w:hint="eastAsia" w:ascii="宋体" w:hAnsi="宋体" w:eastAsia="宋体" w:cs="宋体"/>
                      <w:b/>
                      <w:position w:val="7"/>
                      <w:sz w:val="21"/>
                      <w:szCs w:val="21"/>
                    </w:rPr>
                    <w:t>3</w:t>
                  </w:r>
                  <w:r>
                    <w:rPr>
                      <w:rFonts w:hint="eastAsia" w:ascii="宋体" w:hAnsi="宋体" w:eastAsia="宋体" w:cs="宋体"/>
                      <w:b/>
                      <w:sz w:val="21"/>
                      <w:szCs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3" w:hRule="atLeast"/>
                <w:jc w:val="center"/>
              </w:trPr>
              <w:tc>
                <w:tcPr>
                  <w:tcW w:w="2642" w:type="dxa"/>
                  <w:tcBorders>
                    <w:top w:val="single" w:color="000000" w:sz="4" w:space="0"/>
                    <w:left w:val="nil"/>
                    <w:right w:val="single" w:color="000000" w:sz="4" w:space="0"/>
                  </w:tcBorders>
                </w:tcPr>
                <w:p>
                  <w:pPr>
                    <w:pStyle w:val="12"/>
                    <w:ind w:left="474" w:right="436"/>
                    <w:rPr>
                      <w:rFonts w:hint="eastAsia" w:ascii="宋体" w:hAnsi="宋体" w:eastAsia="宋体" w:cs="宋体"/>
                      <w:b/>
                      <w:sz w:val="21"/>
                      <w:szCs w:val="21"/>
                    </w:rPr>
                  </w:pPr>
                  <w:r>
                    <w:rPr>
                      <w:rFonts w:hint="eastAsia" w:ascii="宋体" w:hAnsi="宋体" w:eastAsia="宋体" w:cs="宋体"/>
                      <w:b/>
                      <w:sz w:val="21"/>
                      <w:szCs w:val="21"/>
                    </w:rPr>
                    <w:t>无组织非甲烷总烃</w:t>
                  </w:r>
                </w:p>
              </w:tc>
              <w:tc>
                <w:tcPr>
                  <w:tcW w:w="4493" w:type="dxa"/>
                  <w:tcBorders>
                    <w:top w:val="single" w:color="000000" w:sz="4" w:space="0"/>
                    <w:left w:val="single" w:color="000000" w:sz="4" w:space="0"/>
                    <w:right w:val="nil"/>
                  </w:tcBorders>
                </w:tcPr>
                <w:p>
                  <w:pPr>
                    <w:pStyle w:val="12"/>
                    <w:ind w:left="1233" w:right="1208"/>
                    <w:rPr>
                      <w:rFonts w:hint="eastAsia" w:ascii="宋体" w:hAnsi="宋体" w:eastAsia="宋体" w:cs="宋体"/>
                      <w:b/>
                      <w:sz w:val="21"/>
                      <w:szCs w:val="21"/>
                    </w:rPr>
                  </w:pPr>
                  <w:r>
                    <w:rPr>
                      <w:rFonts w:hint="eastAsia" w:ascii="宋体" w:hAnsi="宋体" w:eastAsia="宋体" w:cs="宋体"/>
                      <w:b/>
                      <w:sz w:val="21"/>
                      <w:szCs w:val="21"/>
                    </w:rPr>
                    <w:t>≤4.0</w:t>
                  </w:r>
                </w:p>
              </w:tc>
            </w:tr>
          </w:tbl>
          <w:p>
            <w:pPr>
              <w:pStyle w:val="12"/>
              <w:spacing w:before="1" w:line="244" w:lineRule="auto"/>
              <w:ind w:left="111" w:right="104"/>
              <w:jc w:val="left"/>
              <w:rPr>
                <w:rFonts w:hint="eastAsia" w:cs="宋体"/>
                <w:sz w:val="21"/>
                <w:szCs w:val="21"/>
                <w:lang w:eastAsia="zh-CN"/>
              </w:rPr>
            </w:pPr>
            <w:r>
              <w:rPr>
                <w:rFonts w:hint="eastAsia" w:ascii="宋体" w:hAnsi="宋体" w:eastAsia="宋体" w:cs="宋体"/>
                <w:w w:val="95"/>
                <w:sz w:val="21"/>
                <w:szCs w:val="21"/>
              </w:rPr>
              <w:t>根据环评批复的要求,</w:t>
            </w:r>
            <w:r>
              <w:rPr>
                <w:rFonts w:hint="eastAsia" w:ascii="宋体" w:hAnsi="宋体" w:eastAsia="宋体" w:cs="宋体"/>
                <w:spacing w:val="-2"/>
                <w:w w:val="95"/>
                <w:sz w:val="21"/>
                <w:szCs w:val="21"/>
              </w:rPr>
              <w:t>本次验收监测该项目生活污水排放执行</w:t>
            </w:r>
            <w:r>
              <w:rPr>
                <w:rFonts w:hint="eastAsia" w:ascii="宋体" w:hAnsi="宋体" w:eastAsia="宋体" w:cs="宋体"/>
                <w:sz w:val="21"/>
                <w:szCs w:val="21"/>
              </w:rPr>
              <w:t>《城市污水再生利用绿地浇灌》（</w:t>
            </w:r>
            <w:r>
              <w:rPr>
                <w:rFonts w:hint="eastAsia" w:ascii="宋体" w:hAnsi="宋体" w:eastAsia="宋体" w:cs="宋体"/>
                <w:sz w:val="21"/>
                <w:szCs w:val="21"/>
                <w:lang w:val="en-US"/>
              </w:rPr>
              <w:t>GB/T25499-2010</w:t>
            </w:r>
            <w:r>
              <w:rPr>
                <w:rFonts w:hint="eastAsia" w:ascii="宋体" w:hAnsi="宋体" w:eastAsia="宋体" w:cs="宋体"/>
                <w:sz w:val="21"/>
                <w:szCs w:val="21"/>
              </w:rPr>
              <w:t>）</w:t>
            </w:r>
            <w:r>
              <w:rPr>
                <w:rFonts w:hint="eastAsia" w:cs="宋体"/>
                <w:sz w:val="21"/>
                <w:szCs w:val="21"/>
                <w:lang w:eastAsia="zh-CN"/>
              </w:rPr>
              <w:t>标准：</w:t>
            </w:r>
          </w:p>
          <w:tbl>
            <w:tblPr>
              <w:tblStyle w:val="8"/>
              <w:tblW w:w="0" w:type="auto"/>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693"/>
              <w:gridCol w:w="1143"/>
              <w:gridCol w:w="1143"/>
              <w:gridCol w:w="1100"/>
              <w:gridCol w:w="1057"/>
              <w:gridCol w:w="1053"/>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7" w:hRule="atLeast"/>
                <w:jc w:val="center"/>
              </w:trPr>
              <w:tc>
                <w:tcPr>
                  <w:tcW w:w="1693" w:type="dxa"/>
                  <w:tcBorders>
                    <w:left w:val="nil"/>
                    <w:bottom w:val="single" w:color="000000" w:sz="4" w:space="0"/>
                    <w:right w:val="single" w:color="000000" w:sz="4" w:space="0"/>
                  </w:tcBorders>
                  <w:vAlign w:val="center"/>
                </w:tcPr>
                <w:p>
                  <w:pPr>
                    <w:pStyle w:val="12"/>
                    <w:ind w:left="191" w:right="157"/>
                    <w:jc w:val="center"/>
                    <w:rPr>
                      <w:b/>
                      <w:sz w:val="21"/>
                    </w:rPr>
                  </w:pPr>
                  <w:r>
                    <w:rPr>
                      <w:b/>
                      <w:sz w:val="21"/>
                    </w:rPr>
                    <w:t>污染物</w:t>
                  </w:r>
                </w:p>
              </w:tc>
              <w:tc>
                <w:tcPr>
                  <w:tcW w:w="1143" w:type="dxa"/>
                  <w:tcBorders>
                    <w:left w:val="single" w:color="000000" w:sz="4" w:space="0"/>
                    <w:bottom w:val="single" w:color="000000" w:sz="4" w:space="0"/>
                    <w:right w:val="single" w:color="000000" w:sz="4" w:space="0"/>
                  </w:tcBorders>
                  <w:vAlign w:val="center"/>
                </w:tcPr>
                <w:p>
                  <w:pPr>
                    <w:pStyle w:val="12"/>
                    <w:spacing w:line="241" w:lineRule="exact"/>
                    <w:ind w:left="328" w:right="298"/>
                    <w:jc w:val="center"/>
                    <w:rPr>
                      <w:rFonts w:hint="default" w:ascii="Times New Roman" w:eastAsia="宋体"/>
                      <w:b/>
                      <w:sz w:val="21"/>
                      <w:lang w:val="en-US" w:eastAsia="zh-CN"/>
                    </w:rPr>
                  </w:pPr>
                  <w:r>
                    <w:rPr>
                      <w:rFonts w:hint="eastAsia" w:ascii="Times New Roman"/>
                      <w:b/>
                      <w:sz w:val="21"/>
                      <w:lang w:val="en-US" w:eastAsia="zh-CN"/>
                    </w:rPr>
                    <w:t>PH</w:t>
                  </w:r>
                </w:p>
              </w:tc>
              <w:tc>
                <w:tcPr>
                  <w:tcW w:w="1143" w:type="dxa"/>
                  <w:tcBorders>
                    <w:left w:val="single" w:color="000000" w:sz="4" w:space="0"/>
                    <w:bottom w:val="single" w:color="000000" w:sz="4" w:space="0"/>
                    <w:right w:val="single" w:color="000000" w:sz="4" w:space="0"/>
                  </w:tcBorders>
                  <w:vAlign w:val="center"/>
                </w:tcPr>
                <w:p>
                  <w:pPr>
                    <w:pStyle w:val="12"/>
                    <w:spacing w:line="241" w:lineRule="exact"/>
                    <w:ind w:left="328" w:right="298"/>
                    <w:jc w:val="center"/>
                    <w:rPr>
                      <w:rFonts w:ascii="Times New Roman"/>
                      <w:b/>
                      <w:sz w:val="21"/>
                    </w:rPr>
                  </w:pPr>
                  <w:r>
                    <w:rPr>
                      <w:rFonts w:ascii="Times New Roman"/>
                      <w:b/>
                      <w:sz w:val="21"/>
                    </w:rPr>
                    <w:t>COD</w:t>
                  </w:r>
                </w:p>
              </w:tc>
              <w:tc>
                <w:tcPr>
                  <w:tcW w:w="1100" w:type="dxa"/>
                  <w:tcBorders>
                    <w:left w:val="single" w:color="000000" w:sz="4" w:space="0"/>
                    <w:bottom w:val="single" w:color="000000" w:sz="4" w:space="0"/>
                    <w:right w:val="single" w:color="000000" w:sz="4" w:space="0"/>
                  </w:tcBorders>
                  <w:vAlign w:val="center"/>
                </w:tcPr>
                <w:p>
                  <w:pPr>
                    <w:pStyle w:val="12"/>
                    <w:ind w:left="4157" w:leftChars="0" w:right="-1844" w:rightChars="0" w:hanging="4157" w:hangingChars="1972"/>
                    <w:jc w:val="both"/>
                    <w:rPr>
                      <w:rFonts w:hint="eastAsia"/>
                      <w:b/>
                      <w:sz w:val="21"/>
                      <w:lang w:val="en-US" w:eastAsia="zh-CN"/>
                    </w:rPr>
                  </w:pPr>
                  <w:r>
                    <w:rPr>
                      <w:rFonts w:hint="eastAsia"/>
                      <w:b/>
                      <w:sz w:val="21"/>
                      <w:lang w:val="en-US" w:eastAsia="zh-CN"/>
                    </w:rPr>
                    <w:t>阴离子表</w:t>
                  </w:r>
                </w:p>
                <w:p>
                  <w:pPr>
                    <w:pStyle w:val="12"/>
                    <w:ind w:left="4157" w:leftChars="0" w:right="-1844" w:rightChars="0" w:hanging="4157" w:hangingChars="1972"/>
                    <w:jc w:val="both"/>
                    <w:rPr>
                      <w:rFonts w:hint="eastAsia" w:eastAsia="宋体"/>
                      <w:b/>
                      <w:sz w:val="21"/>
                      <w:lang w:eastAsia="zh-CN"/>
                    </w:rPr>
                  </w:pPr>
                  <w:r>
                    <w:rPr>
                      <w:rFonts w:hint="eastAsia"/>
                      <w:b/>
                      <w:sz w:val="21"/>
                      <w:lang w:val="en-US" w:eastAsia="zh-CN"/>
                    </w:rPr>
                    <w:t>面活性剂</w:t>
                  </w:r>
                </w:p>
              </w:tc>
              <w:tc>
                <w:tcPr>
                  <w:tcW w:w="1057" w:type="dxa"/>
                  <w:tcBorders>
                    <w:left w:val="single" w:color="000000" w:sz="4" w:space="0"/>
                    <w:bottom w:val="single" w:color="000000" w:sz="4" w:space="0"/>
                    <w:right w:val="single" w:color="000000" w:sz="4" w:space="0"/>
                  </w:tcBorders>
                  <w:vAlign w:val="center"/>
                </w:tcPr>
                <w:p>
                  <w:pPr>
                    <w:pStyle w:val="12"/>
                    <w:tabs>
                      <w:tab w:val="left" w:pos="880"/>
                    </w:tabs>
                    <w:spacing w:line="241" w:lineRule="exact"/>
                    <w:ind w:right="167" w:rightChars="0" w:firstLine="211" w:firstLineChars="100"/>
                    <w:jc w:val="center"/>
                    <w:rPr>
                      <w:rFonts w:ascii="Times New Roman"/>
                      <w:b/>
                      <w:sz w:val="21"/>
                    </w:rPr>
                  </w:pPr>
                  <w:r>
                    <w:rPr>
                      <w:rFonts w:ascii="Times New Roman"/>
                      <w:b/>
                      <w:sz w:val="21"/>
                    </w:rPr>
                    <w:t>BOD</w:t>
                  </w:r>
                </w:p>
              </w:tc>
              <w:tc>
                <w:tcPr>
                  <w:tcW w:w="1053" w:type="dxa"/>
                  <w:tcBorders>
                    <w:left w:val="single" w:color="000000" w:sz="4" w:space="0"/>
                    <w:bottom w:val="single" w:color="000000" w:sz="4" w:space="0"/>
                    <w:right w:val="nil"/>
                  </w:tcBorders>
                  <w:vAlign w:val="center"/>
                </w:tcPr>
                <w:p>
                  <w:pPr>
                    <w:pStyle w:val="12"/>
                    <w:spacing w:line="241" w:lineRule="exact"/>
                    <w:ind w:left="409" w:right="386"/>
                    <w:jc w:val="center"/>
                    <w:rPr>
                      <w:rFonts w:ascii="Times New Roman"/>
                      <w:b/>
                      <w:sz w:val="21"/>
                    </w:rPr>
                  </w:pPr>
                  <w:r>
                    <w:rPr>
                      <w:rFonts w:ascii="Times New Roman"/>
                      <w:b/>
                      <w:sz w:val="21"/>
                    </w:rPr>
                    <w:t>SS</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6" w:hRule="atLeast"/>
                <w:jc w:val="center"/>
              </w:trPr>
              <w:tc>
                <w:tcPr>
                  <w:tcW w:w="1693" w:type="dxa"/>
                  <w:tcBorders>
                    <w:top w:val="single" w:color="000000" w:sz="4" w:space="0"/>
                    <w:left w:val="nil"/>
                    <w:right w:val="single" w:color="000000" w:sz="4" w:space="0"/>
                  </w:tcBorders>
                  <w:vAlign w:val="center"/>
                </w:tcPr>
                <w:p>
                  <w:pPr>
                    <w:pStyle w:val="12"/>
                    <w:spacing w:before="1"/>
                    <w:ind w:left="196" w:right="157"/>
                    <w:jc w:val="center"/>
                    <w:rPr>
                      <w:rFonts w:ascii="Times New Roman" w:eastAsia="Times New Roman"/>
                      <w:b/>
                      <w:sz w:val="21"/>
                    </w:rPr>
                  </w:pPr>
                  <w:r>
                    <w:rPr>
                      <w:b/>
                      <w:sz w:val="21"/>
                    </w:rPr>
                    <w:t>标准限制（</w:t>
                  </w:r>
                  <w:r>
                    <w:rPr>
                      <w:rFonts w:ascii="Times New Roman" w:eastAsia="Times New Roman"/>
                      <w:b/>
                      <w:sz w:val="21"/>
                    </w:rPr>
                    <w:t>mg/L)</w:t>
                  </w:r>
                </w:p>
              </w:tc>
              <w:tc>
                <w:tcPr>
                  <w:tcW w:w="1143" w:type="dxa"/>
                  <w:tcBorders>
                    <w:top w:val="single" w:color="000000" w:sz="4" w:space="0"/>
                    <w:left w:val="single" w:color="000000" w:sz="4" w:space="0"/>
                    <w:right w:val="single" w:color="000000" w:sz="4" w:space="0"/>
                  </w:tcBorders>
                  <w:vAlign w:val="center"/>
                </w:tcPr>
                <w:p>
                  <w:pPr>
                    <w:pStyle w:val="12"/>
                    <w:spacing w:line="240" w:lineRule="exact"/>
                    <w:ind w:left="26"/>
                    <w:jc w:val="center"/>
                    <w:rPr>
                      <w:rFonts w:ascii="Times New Roman"/>
                      <w:w w:val="99"/>
                      <w:sz w:val="21"/>
                    </w:rPr>
                  </w:pPr>
                  <w:r>
                    <w:rPr>
                      <w:rFonts w:hint="eastAsia" w:ascii="Times New Roman"/>
                      <w:sz w:val="21"/>
                      <w:lang w:val="en-US"/>
                    </w:rPr>
                    <w:t>6-9</w:t>
                  </w:r>
                </w:p>
              </w:tc>
              <w:tc>
                <w:tcPr>
                  <w:tcW w:w="1143" w:type="dxa"/>
                  <w:tcBorders>
                    <w:top w:val="single" w:color="000000" w:sz="4" w:space="0"/>
                    <w:left w:val="single" w:color="000000" w:sz="4" w:space="0"/>
                    <w:right w:val="single" w:color="000000" w:sz="4" w:space="0"/>
                  </w:tcBorders>
                  <w:vAlign w:val="center"/>
                </w:tcPr>
                <w:p>
                  <w:pPr>
                    <w:pStyle w:val="12"/>
                    <w:spacing w:line="240" w:lineRule="exact"/>
                    <w:ind w:left="26" w:firstLine="420" w:firstLineChars="200"/>
                    <w:jc w:val="both"/>
                    <w:rPr>
                      <w:rFonts w:ascii="Times New Roman"/>
                      <w:sz w:val="21"/>
                    </w:rPr>
                  </w:pPr>
                  <w:r>
                    <w:rPr>
                      <w:rFonts w:hint="eastAsia" w:ascii="Times New Roman"/>
                      <w:sz w:val="21"/>
                      <w:lang w:val="en-US"/>
                    </w:rPr>
                    <w:t>500</w:t>
                  </w:r>
                </w:p>
              </w:tc>
              <w:tc>
                <w:tcPr>
                  <w:tcW w:w="1100" w:type="dxa"/>
                  <w:tcBorders>
                    <w:top w:val="single" w:color="000000" w:sz="4" w:space="0"/>
                    <w:left w:val="single" w:color="000000" w:sz="4" w:space="0"/>
                    <w:right w:val="single" w:color="000000" w:sz="4" w:space="0"/>
                  </w:tcBorders>
                  <w:vAlign w:val="center"/>
                </w:tcPr>
                <w:p>
                  <w:pPr>
                    <w:pStyle w:val="12"/>
                    <w:spacing w:line="240" w:lineRule="exact"/>
                    <w:ind w:left="398" w:right="372"/>
                    <w:jc w:val="center"/>
                    <w:rPr>
                      <w:rFonts w:hint="eastAsia" w:ascii="Times New Roman" w:eastAsia="宋体"/>
                      <w:sz w:val="21"/>
                      <w:lang w:eastAsia="zh-CN"/>
                    </w:rPr>
                  </w:pPr>
                  <w:r>
                    <w:rPr>
                      <w:rFonts w:hint="eastAsia" w:ascii="Times New Roman"/>
                      <w:sz w:val="21"/>
                      <w:lang w:val="en-US" w:eastAsia="zh-CN"/>
                    </w:rPr>
                    <w:t>20</w:t>
                  </w:r>
                </w:p>
              </w:tc>
              <w:tc>
                <w:tcPr>
                  <w:tcW w:w="1057" w:type="dxa"/>
                  <w:tcBorders>
                    <w:top w:val="single" w:color="000000" w:sz="4" w:space="0"/>
                    <w:left w:val="single" w:color="000000" w:sz="4" w:space="0"/>
                    <w:right w:val="single" w:color="000000" w:sz="4" w:space="0"/>
                  </w:tcBorders>
                  <w:vAlign w:val="center"/>
                </w:tcPr>
                <w:p>
                  <w:pPr>
                    <w:pStyle w:val="12"/>
                    <w:spacing w:line="240" w:lineRule="exact"/>
                    <w:ind w:left="358" w:right="329"/>
                    <w:jc w:val="center"/>
                    <w:rPr>
                      <w:rFonts w:hint="default" w:ascii="Times New Roman" w:eastAsia="宋体"/>
                      <w:sz w:val="21"/>
                      <w:lang w:val="en-US" w:eastAsia="zh-CN"/>
                    </w:rPr>
                  </w:pPr>
                  <w:r>
                    <w:rPr>
                      <w:rFonts w:hint="eastAsia" w:ascii="Times New Roman"/>
                      <w:sz w:val="21"/>
                      <w:lang w:val="en-US" w:eastAsia="zh-CN"/>
                    </w:rPr>
                    <w:t>300</w:t>
                  </w:r>
                </w:p>
              </w:tc>
              <w:tc>
                <w:tcPr>
                  <w:tcW w:w="1053" w:type="dxa"/>
                  <w:tcBorders>
                    <w:top w:val="single" w:color="000000" w:sz="4" w:space="0"/>
                    <w:left w:val="single" w:color="000000" w:sz="4" w:space="0"/>
                    <w:right w:val="nil"/>
                  </w:tcBorders>
                  <w:vAlign w:val="center"/>
                </w:tcPr>
                <w:p>
                  <w:pPr>
                    <w:pStyle w:val="12"/>
                    <w:spacing w:line="240" w:lineRule="exact"/>
                    <w:ind w:left="22"/>
                    <w:jc w:val="center"/>
                    <w:rPr>
                      <w:rFonts w:hint="default" w:ascii="Times New Roman" w:eastAsia="宋体"/>
                      <w:sz w:val="21"/>
                      <w:lang w:val="en-US" w:eastAsia="zh-CN"/>
                    </w:rPr>
                  </w:pPr>
                  <w:r>
                    <w:rPr>
                      <w:rFonts w:hint="eastAsia" w:ascii="Times New Roman"/>
                      <w:w w:val="99"/>
                      <w:sz w:val="21"/>
                      <w:lang w:val="en-US" w:eastAsia="zh-CN"/>
                    </w:rPr>
                    <w:t>400</w:t>
                  </w:r>
                </w:p>
              </w:tc>
            </w:tr>
          </w:tbl>
          <w:p>
            <w:pPr>
              <w:pStyle w:val="12"/>
              <w:spacing w:before="1" w:line="240" w:lineRule="auto"/>
              <w:ind w:left="111" w:right="104"/>
              <w:jc w:val="left"/>
              <w:rPr>
                <w:rFonts w:hint="eastAsia" w:cs="宋体"/>
                <w:sz w:val="21"/>
                <w:szCs w:val="21"/>
                <w:lang w:eastAsia="zh-CN"/>
              </w:rPr>
            </w:pPr>
          </w:p>
          <w:p>
            <w:pPr>
              <w:pStyle w:val="12"/>
              <w:spacing w:before="1" w:line="240" w:lineRule="auto"/>
              <w:ind w:left="111" w:right="104"/>
              <w:jc w:val="left"/>
              <w:rPr>
                <w:rFonts w:hint="eastAsia" w:cs="宋体"/>
                <w:sz w:val="21"/>
                <w:szCs w:val="21"/>
                <w:lang w:eastAsia="zh-CN"/>
              </w:rPr>
            </w:pPr>
            <w:r>
              <w:rPr>
                <w:w w:val="95"/>
                <w:sz w:val="21"/>
              </w:rPr>
              <w:t xml:space="preserve">根据环评批复的要求，本次验收监测厂界噪声执行《工业企业厂界环境噪声排  </w:t>
            </w:r>
            <w:r>
              <w:rPr>
                <w:sz w:val="21"/>
              </w:rPr>
              <w:t>放标准》（</w:t>
            </w:r>
            <w:r>
              <w:rPr>
                <w:rFonts w:ascii="Times New Roman" w:eastAsia="Times New Roman"/>
                <w:sz w:val="21"/>
              </w:rPr>
              <w:t>GB12348-2008</w:t>
            </w:r>
            <w:r>
              <w:rPr>
                <w:sz w:val="21"/>
              </w:rPr>
              <w:t>）</w:t>
            </w:r>
            <w:r>
              <w:rPr>
                <w:spacing w:val="-17"/>
                <w:sz w:val="21"/>
              </w:rPr>
              <w:t xml:space="preserve">表中 </w:t>
            </w:r>
            <w:r>
              <w:rPr>
                <w:rFonts w:hint="eastAsia"/>
                <w:spacing w:val="-17"/>
                <w:sz w:val="21"/>
                <w:lang w:val="en-US" w:eastAsia="zh-CN"/>
              </w:rPr>
              <w:t>2</w:t>
            </w:r>
            <w:r>
              <w:rPr>
                <w:rFonts w:ascii="Times New Roman" w:eastAsia="Times New Roman"/>
                <w:spacing w:val="-1"/>
                <w:sz w:val="21"/>
              </w:rPr>
              <w:t xml:space="preserve"> </w:t>
            </w:r>
            <w:r>
              <w:rPr>
                <w:sz w:val="21"/>
              </w:rPr>
              <w:t>类声环境功能区标准：</w:t>
            </w:r>
          </w:p>
          <w:tbl>
            <w:tblPr>
              <w:tblStyle w:val="8"/>
              <w:tblW w:w="7396"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182"/>
              <w:gridCol w:w="2469"/>
              <w:gridCol w:w="274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7" w:hRule="atLeast"/>
                <w:jc w:val="center"/>
              </w:trPr>
              <w:tc>
                <w:tcPr>
                  <w:tcW w:w="2182" w:type="dxa"/>
                  <w:vMerge w:val="restart"/>
                  <w:tcBorders>
                    <w:left w:val="nil"/>
                    <w:right w:val="single" w:color="000000" w:sz="4" w:space="0"/>
                  </w:tcBorders>
                </w:tcPr>
                <w:p>
                  <w:pPr>
                    <w:pStyle w:val="12"/>
                    <w:spacing w:before="2"/>
                    <w:ind w:left="469" w:right="436"/>
                    <w:rPr>
                      <w:rFonts w:hint="eastAsia" w:ascii="宋体" w:hAnsi="宋体" w:eastAsia="宋体" w:cs="宋体"/>
                      <w:b/>
                      <w:sz w:val="21"/>
                      <w:szCs w:val="21"/>
                      <w:lang w:eastAsia="zh-CN"/>
                    </w:rPr>
                  </w:pPr>
                  <w:r>
                    <w:rPr>
                      <w:rFonts w:hint="eastAsia" w:cs="宋体"/>
                      <w:b/>
                      <w:sz w:val="21"/>
                      <w:szCs w:val="21"/>
                      <w:lang w:eastAsia="zh-CN"/>
                    </w:rPr>
                    <w:t>监测对象</w:t>
                  </w:r>
                </w:p>
              </w:tc>
              <w:tc>
                <w:tcPr>
                  <w:tcW w:w="5214" w:type="dxa"/>
                  <w:gridSpan w:val="2"/>
                  <w:tcBorders>
                    <w:left w:val="nil"/>
                    <w:bottom w:val="single" w:color="000000" w:sz="4" w:space="0"/>
                    <w:right w:val="nil"/>
                  </w:tcBorders>
                </w:tcPr>
                <w:p>
                  <w:pPr>
                    <w:pStyle w:val="12"/>
                    <w:tabs>
                      <w:tab w:val="left" w:pos="1597"/>
                    </w:tabs>
                    <w:spacing w:before="2"/>
                    <w:ind w:right="378" w:rightChars="0"/>
                    <w:jc w:val="both"/>
                    <w:rPr>
                      <w:rFonts w:hint="eastAsia" w:ascii="宋体" w:hAnsi="宋体" w:eastAsia="宋体" w:cs="宋体"/>
                      <w:b/>
                      <w:sz w:val="21"/>
                      <w:szCs w:val="21"/>
                    </w:rPr>
                  </w:pPr>
                  <w:r>
                    <w:rPr>
                      <w:rFonts w:hint="eastAsia" w:cs="宋体"/>
                      <w:b/>
                      <w:sz w:val="21"/>
                      <w:szCs w:val="21"/>
                      <w:lang w:eastAsia="zh-CN"/>
                    </w:rPr>
                    <w:tab/>
                  </w:r>
                  <w:r>
                    <w:rPr>
                      <w:rFonts w:hint="eastAsia" w:ascii="宋体" w:hAnsi="宋体" w:eastAsia="宋体" w:cs="宋体"/>
                      <w:b/>
                      <w:sz w:val="21"/>
                      <w:szCs w:val="21"/>
                    </w:rPr>
                    <w:t>标准限值</w:t>
                  </w:r>
                  <w:r>
                    <w:rPr>
                      <w:b/>
                      <w:sz w:val="21"/>
                    </w:rPr>
                    <w:t>（</w:t>
                  </w:r>
                  <w:r>
                    <w:rPr>
                      <w:rFonts w:ascii="Times New Roman" w:eastAsia="Times New Roman"/>
                      <w:b/>
                      <w:sz w:val="21"/>
                    </w:rPr>
                    <w:t>dB(A)</w:t>
                  </w:r>
                  <w:r>
                    <w:rPr>
                      <w:b/>
                      <w:sz w:val="21"/>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73" w:hRule="atLeast"/>
                <w:jc w:val="center"/>
              </w:trPr>
              <w:tc>
                <w:tcPr>
                  <w:tcW w:w="2182" w:type="dxa"/>
                  <w:vMerge w:val="continue"/>
                  <w:tcBorders>
                    <w:left w:val="nil"/>
                    <w:bottom w:val="single" w:color="000000" w:sz="4" w:space="0"/>
                    <w:right w:val="single" w:color="000000" w:sz="4" w:space="0"/>
                  </w:tcBorders>
                </w:tcPr>
                <w:p>
                  <w:pPr>
                    <w:pStyle w:val="12"/>
                    <w:spacing w:before="2"/>
                    <w:ind w:left="1237" w:right="1208"/>
                  </w:pPr>
                </w:p>
              </w:tc>
              <w:tc>
                <w:tcPr>
                  <w:tcW w:w="2469" w:type="dxa"/>
                  <w:tcBorders>
                    <w:left w:val="nil"/>
                    <w:bottom w:val="single" w:color="000000" w:sz="4" w:space="0"/>
                    <w:right w:val="nil"/>
                  </w:tcBorders>
                </w:tcPr>
                <w:p>
                  <w:pPr>
                    <w:pStyle w:val="12"/>
                    <w:spacing w:before="2"/>
                    <w:ind w:left="1237" w:right="788" w:rightChars="0"/>
                    <w:rPr>
                      <w:rFonts w:hint="eastAsia" w:ascii="宋体" w:hAnsi="宋体" w:eastAsia="宋体" w:cs="宋体"/>
                      <w:b/>
                      <w:bCs w:val="0"/>
                      <w:sz w:val="21"/>
                      <w:szCs w:val="21"/>
                      <w:lang w:eastAsia="zh-CN"/>
                    </w:rPr>
                  </w:pPr>
                  <w:r>
                    <w:rPr>
                      <w:rFonts w:hint="eastAsia" w:cs="宋体"/>
                      <w:b/>
                      <w:bCs w:val="0"/>
                      <w:sz w:val="21"/>
                      <w:szCs w:val="21"/>
                      <w:lang w:eastAsia="zh-CN"/>
                    </w:rPr>
                    <w:t>昼间</w:t>
                  </w:r>
                </w:p>
              </w:tc>
              <w:tc>
                <w:tcPr>
                  <w:tcW w:w="2745" w:type="dxa"/>
                  <w:tcBorders>
                    <w:left w:val="nil"/>
                    <w:bottom w:val="single" w:color="000000" w:sz="4" w:space="0"/>
                    <w:right w:val="nil"/>
                  </w:tcBorders>
                </w:tcPr>
                <w:p>
                  <w:pPr>
                    <w:pStyle w:val="12"/>
                    <w:spacing w:before="2"/>
                    <w:ind w:right="1208"/>
                    <w:jc w:val="center"/>
                    <w:rPr>
                      <w:rFonts w:hint="eastAsia" w:ascii="宋体" w:hAnsi="宋体" w:eastAsia="宋体" w:cs="宋体"/>
                      <w:b/>
                      <w:sz w:val="21"/>
                      <w:szCs w:val="21"/>
                    </w:rPr>
                  </w:pPr>
                  <w:r>
                    <w:rPr>
                      <w:rFonts w:hint="eastAsia" w:cs="宋体"/>
                      <w:b/>
                      <w:bCs w:val="0"/>
                      <w:sz w:val="21"/>
                      <w:szCs w:val="21"/>
                      <w:lang w:val="en-US" w:eastAsia="zh-CN"/>
                    </w:rPr>
                    <w:t xml:space="preserve">          </w:t>
                  </w:r>
                  <w:r>
                    <w:rPr>
                      <w:rFonts w:hint="eastAsia" w:cs="宋体"/>
                      <w:b/>
                      <w:bCs w:val="0"/>
                      <w:sz w:val="21"/>
                      <w:szCs w:val="21"/>
                      <w:lang w:eastAsia="zh-CN"/>
                    </w:rPr>
                    <w:t>夜间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7" w:hRule="atLeast"/>
                <w:jc w:val="center"/>
              </w:trPr>
              <w:tc>
                <w:tcPr>
                  <w:tcW w:w="2182" w:type="dxa"/>
                  <w:tcBorders>
                    <w:top w:val="single" w:color="000000" w:sz="4" w:space="0"/>
                    <w:left w:val="nil"/>
                    <w:right w:val="single" w:color="000000" w:sz="4" w:space="0"/>
                  </w:tcBorders>
                </w:tcPr>
                <w:p>
                  <w:pPr>
                    <w:pStyle w:val="12"/>
                    <w:ind w:left="474" w:right="436"/>
                    <w:rPr>
                      <w:rFonts w:hint="eastAsia" w:ascii="宋体" w:hAnsi="宋体" w:eastAsia="宋体" w:cs="宋体"/>
                      <w:b/>
                      <w:sz w:val="21"/>
                      <w:szCs w:val="21"/>
                      <w:lang w:eastAsia="zh-CN"/>
                    </w:rPr>
                  </w:pPr>
                  <w:r>
                    <w:rPr>
                      <w:rFonts w:hint="eastAsia" w:cs="宋体"/>
                      <w:b/>
                      <w:sz w:val="21"/>
                      <w:szCs w:val="21"/>
                      <w:lang w:eastAsia="zh-CN"/>
                    </w:rPr>
                    <w:t>厂界噪声</w:t>
                  </w:r>
                </w:p>
              </w:tc>
              <w:tc>
                <w:tcPr>
                  <w:tcW w:w="2469" w:type="dxa"/>
                  <w:tcBorders>
                    <w:top w:val="single" w:color="000000" w:sz="4" w:space="0"/>
                    <w:left w:val="nil"/>
                    <w:right w:val="single" w:color="000000" w:sz="4" w:space="0"/>
                  </w:tcBorders>
                </w:tcPr>
                <w:p>
                  <w:pPr>
                    <w:pStyle w:val="12"/>
                    <w:ind w:left="474" w:right="436"/>
                    <w:rPr>
                      <w:rFonts w:hint="default" w:ascii="宋体" w:hAnsi="宋体" w:eastAsia="宋体" w:cs="宋体"/>
                      <w:b/>
                      <w:sz w:val="21"/>
                      <w:szCs w:val="21"/>
                      <w:lang w:val="en-US" w:eastAsia="zh-CN"/>
                    </w:rPr>
                  </w:pPr>
                  <w:r>
                    <w:rPr>
                      <w:rFonts w:hint="eastAsia" w:cs="宋体"/>
                      <w:b/>
                      <w:sz w:val="21"/>
                      <w:szCs w:val="21"/>
                      <w:lang w:val="en-US" w:eastAsia="zh-CN"/>
                    </w:rPr>
                    <w:t xml:space="preserve"> 60</w:t>
                  </w:r>
                </w:p>
              </w:tc>
              <w:tc>
                <w:tcPr>
                  <w:tcW w:w="2745" w:type="dxa"/>
                  <w:tcBorders>
                    <w:top w:val="single" w:color="000000" w:sz="4" w:space="0"/>
                    <w:left w:val="single" w:color="000000" w:sz="4" w:space="0"/>
                    <w:right w:val="nil"/>
                  </w:tcBorders>
                </w:tcPr>
                <w:p>
                  <w:pPr>
                    <w:pStyle w:val="12"/>
                    <w:ind w:left="1233" w:right="1208"/>
                    <w:rPr>
                      <w:rFonts w:hint="eastAsia" w:ascii="宋体" w:hAnsi="宋体" w:eastAsia="宋体" w:cs="宋体"/>
                      <w:b/>
                      <w:sz w:val="21"/>
                      <w:szCs w:val="21"/>
                      <w:lang w:eastAsia="zh-CN"/>
                    </w:rPr>
                  </w:pPr>
                  <w:r>
                    <w:rPr>
                      <w:rFonts w:hint="eastAsia" w:cs="宋体"/>
                      <w:b/>
                      <w:sz w:val="21"/>
                      <w:szCs w:val="21"/>
                      <w:lang w:val="en-US" w:eastAsia="zh-CN"/>
                    </w:rPr>
                    <w:t xml:space="preserve">50 </w:t>
                  </w:r>
                </w:p>
              </w:tc>
            </w:tr>
          </w:tbl>
          <w:p>
            <w:pPr>
              <w:pStyle w:val="12"/>
              <w:spacing w:before="1" w:line="244" w:lineRule="auto"/>
              <w:ind w:right="104"/>
              <w:jc w:val="left"/>
              <w:rPr>
                <w:rFonts w:hint="eastAsia"/>
                <w:color w:val="auto"/>
                <w:sz w:val="21"/>
                <w:szCs w:val="21"/>
                <w:lang w:eastAsia="zh-CN"/>
              </w:rPr>
            </w:pPr>
          </w:p>
        </w:tc>
      </w:tr>
    </w:tbl>
    <w:p>
      <w:pPr>
        <w:spacing w:after="0"/>
        <w:jc w:val="both"/>
        <w:rPr>
          <w:rFonts w:hint="default" w:ascii="Tahoma" w:eastAsia="宋体"/>
          <w:sz w:val="18"/>
          <w:lang w:val="en-US" w:eastAsia="zh-CN"/>
        </w:rPr>
        <w:sectPr>
          <w:headerReference r:id="rId15" w:type="default"/>
          <w:pgSz w:w="11910" w:h="16840"/>
          <w:pgMar w:top="1380" w:right="0" w:bottom="280" w:left="40" w:header="720" w:footer="720" w:gutter="0"/>
          <w:pgNumType w:fmt="decimal"/>
        </w:sectPr>
      </w:pPr>
      <w:r>
        <w:rPr>
          <w:rFonts w:hint="eastAsia" w:ascii="Tahoma"/>
          <w:sz w:val="18"/>
          <w:lang w:val="en-US" w:eastAsia="zh-CN"/>
        </w:rPr>
        <w:t xml:space="preserve"> </w:t>
      </w:r>
    </w:p>
    <w:p>
      <w:pPr>
        <w:spacing w:before="42"/>
        <w:ind w:right="0" w:firstLine="1320" w:firstLineChars="600"/>
        <w:jc w:val="left"/>
        <w:rPr>
          <w:rFonts w:hint="eastAsia" w:ascii="仿宋" w:eastAsia="仿宋"/>
          <w:b/>
          <w:sz w:val="21"/>
        </w:rPr>
      </w:pPr>
      <w:r>
        <mc:AlternateContent>
          <mc:Choice Requires="wps">
            <w:drawing>
              <wp:anchor distT="0" distB="0" distL="114300" distR="114300" simplePos="0" relativeHeight="246214656" behindDoc="1" locked="0" layoutInCell="1" allowOverlap="1">
                <wp:simplePos x="0" y="0"/>
                <wp:positionH relativeFrom="page">
                  <wp:posOffset>586740</wp:posOffset>
                </wp:positionH>
                <wp:positionV relativeFrom="page">
                  <wp:posOffset>936625</wp:posOffset>
                </wp:positionV>
                <wp:extent cx="6230620" cy="8797290"/>
                <wp:effectExtent l="0" t="0" r="17780" b="150495"/>
                <wp:wrapNone/>
                <wp:docPr id="4" name="任意多边形 6"/>
                <wp:cNvGraphicFramePr/>
                <a:graphic xmlns:a="http://schemas.openxmlformats.org/drawingml/2006/main">
                  <a:graphicData uri="http://schemas.microsoft.com/office/word/2010/wordprocessingShape">
                    <wps:wsp>
                      <wps:cNvSpPr/>
                      <wps:spPr>
                        <a:xfrm>
                          <a:off x="0" y="0"/>
                          <a:ext cx="6230620" cy="8797290"/>
                        </a:xfrm>
                        <a:custGeom>
                          <a:avLst/>
                          <a:gdLst/>
                          <a:ahLst/>
                          <a:cxnLst/>
                          <a:pathLst>
                            <a:path w="9658" h="13611">
                              <a:moveTo>
                                <a:pt x="0" y="207"/>
                              </a:moveTo>
                              <a:lnTo>
                                <a:pt x="9658" y="207"/>
                              </a:lnTo>
                              <a:moveTo>
                                <a:pt x="0" y="13808"/>
                              </a:moveTo>
                              <a:lnTo>
                                <a:pt x="9658" y="13808"/>
                              </a:lnTo>
                              <a:moveTo>
                                <a:pt x="10" y="197"/>
                              </a:moveTo>
                              <a:lnTo>
                                <a:pt x="10" y="13798"/>
                              </a:lnTo>
                              <a:moveTo>
                                <a:pt x="9648" y="197"/>
                              </a:moveTo>
                              <a:lnTo>
                                <a:pt x="9648" y="13798"/>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任意多边形 6" o:spid="_x0000_s1026" o:spt="100" style="position:absolute;left:0pt;margin-left:46.2pt;margin-top:73.75pt;height:692.7pt;width:490.6pt;mso-position-horizontal-relative:page;mso-position-vertical-relative:page;z-index:-257101824;mso-width-relative:page;mso-height-relative:page;" filled="f" stroked="t" coordsize="9658,13611" o:gfxdata="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J5efG2wAA&#10;AAwBAAAPAAAAAAAAAAEAIAAAACIAAABkcnMvZG93bnJldi54bWxQSwECFAAUAAAACACHTuJACXGt&#10;NlQCAABMBQAADgAAAAAAAAABACAAAAAqAQAAZHJzL2Uyb0RvYy54bWxQSwUGAAAAAAYABgBZAQAA&#10;8AUAAAAA&#10;" path="m0,207l9658,207m0,13808l9658,13808m10,197l10,13798m9648,197l9648,13798e">
                <v:fill on="f" focussize="0,0"/>
                <v:stroke weight="0.96pt" color="#000000" joinstyle="round"/>
                <v:imagedata o:title=""/>
                <o:lock v:ext="edit" aspectratio="f"/>
              </v:shape>
            </w:pict>
          </mc:Fallback>
        </mc:AlternateContent>
      </w:r>
      <w:r>
        <w:rPr>
          <w:rFonts w:hint="eastAsia" w:ascii="仿宋" w:eastAsia="仿宋"/>
          <w:b/>
          <w:sz w:val="21"/>
        </w:rPr>
        <w:t>表二</w:t>
      </w:r>
    </w:p>
    <w:p>
      <w:pPr>
        <w:spacing w:line="360" w:lineRule="auto"/>
        <w:ind w:firstLine="1285" w:firstLineChars="400"/>
        <w:jc w:val="both"/>
        <w:rPr>
          <w:rFonts w:hint="eastAsia" w:ascii="宋体" w:hAnsi="宋体" w:cs="宋体"/>
          <w:b/>
          <w:bCs/>
          <w:color w:val="auto"/>
          <w:sz w:val="32"/>
          <w:szCs w:val="32"/>
        </w:rPr>
      </w:pPr>
      <w:r>
        <w:rPr>
          <w:rFonts w:hint="eastAsia" w:ascii="宋体" w:hAnsi="宋体" w:cs="宋体"/>
          <w:b/>
          <w:bCs/>
          <w:color w:val="auto"/>
          <w:sz w:val="32"/>
          <w:szCs w:val="32"/>
        </w:rPr>
        <w:t>2工程概况</w:t>
      </w:r>
    </w:p>
    <w:p>
      <w:pPr>
        <w:spacing w:line="360" w:lineRule="auto"/>
        <w:ind w:firstLine="1355" w:firstLineChars="450"/>
        <w:jc w:val="both"/>
        <w:rPr>
          <w:rFonts w:hint="eastAsia" w:ascii="宋体" w:hAnsi="宋体" w:cs="宋体"/>
          <w:b/>
          <w:bCs/>
          <w:color w:val="auto"/>
          <w:sz w:val="30"/>
          <w:szCs w:val="30"/>
        </w:rPr>
      </w:pPr>
      <w:r>
        <w:rPr>
          <w:rFonts w:hint="eastAsia" w:ascii="宋体" w:hAnsi="宋体" w:cs="宋体"/>
          <w:b/>
          <w:bCs/>
          <w:color w:val="auto"/>
          <w:sz w:val="30"/>
          <w:szCs w:val="30"/>
        </w:rPr>
        <w:t>2.1工程基本情况</w:t>
      </w:r>
    </w:p>
    <w:p>
      <w:pPr>
        <w:spacing w:line="360" w:lineRule="auto"/>
        <w:ind w:left="1118" w:leftChars="508" w:right="1309" w:rightChars="595" w:firstLine="560" w:firstLineChars="200"/>
        <w:jc w:val="both"/>
        <w:rPr>
          <w:rFonts w:hint="eastAsia" w:ascii="宋体" w:hAnsi="宋体" w:cs="宋体"/>
          <w:color w:val="auto"/>
          <w:sz w:val="28"/>
          <w:szCs w:val="28"/>
        </w:rPr>
      </w:pPr>
      <w:r>
        <w:rPr>
          <w:rFonts w:hint="eastAsia" w:ascii="宋体" w:hAnsi="宋体" w:cs="宋体"/>
          <w:b w:val="0"/>
          <w:bCs w:val="0"/>
          <w:color w:val="auto"/>
          <w:sz w:val="28"/>
          <w:szCs w:val="28"/>
        </w:rPr>
        <w:t>该项目201</w:t>
      </w:r>
      <w:r>
        <w:rPr>
          <w:rFonts w:hint="eastAsia" w:cs="宋体"/>
          <w:b w:val="0"/>
          <w:bCs w:val="0"/>
          <w:color w:val="auto"/>
          <w:sz w:val="28"/>
          <w:szCs w:val="28"/>
          <w:lang w:val="en-US" w:eastAsia="zh-CN"/>
        </w:rPr>
        <w:t>6</w:t>
      </w:r>
      <w:r>
        <w:rPr>
          <w:rFonts w:hint="eastAsia" w:ascii="宋体" w:hAnsi="宋体" w:cs="宋体"/>
          <w:b w:val="0"/>
          <w:bCs w:val="0"/>
          <w:color w:val="auto"/>
          <w:sz w:val="28"/>
          <w:szCs w:val="28"/>
        </w:rPr>
        <w:t>年</w:t>
      </w:r>
      <w:r>
        <w:rPr>
          <w:rFonts w:hint="eastAsia" w:cs="宋体"/>
          <w:b w:val="0"/>
          <w:bCs w:val="0"/>
          <w:color w:val="auto"/>
          <w:sz w:val="28"/>
          <w:szCs w:val="28"/>
          <w:lang w:val="en-US" w:eastAsia="zh-CN"/>
        </w:rPr>
        <w:t>12</w:t>
      </w:r>
      <w:r>
        <w:rPr>
          <w:rFonts w:hint="eastAsia" w:ascii="宋体" w:hAnsi="宋体" w:cs="宋体"/>
          <w:b w:val="0"/>
          <w:bCs w:val="0"/>
          <w:color w:val="auto"/>
          <w:sz w:val="28"/>
          <w:szCs w:val="28"/>
        </w:rPr>
        <w:t>月开工建设，201</w:t>
      </w:r>
      <w:r>
        <w:rPr>
          <w:rFonts w:hint="eastAsia" w:cs="宋体"/>
          <w:b w:val="0"/>
          <w:bCs w:val="0"/>
          <w:color w:val="auto"/>
          <w:sz w:val="28"/>
          <w:szCs w:val="28"/>
          <w:lang w:val="en-US" w:eastAsia="zh-CN"/>
        </w:rPr>
        <w:t>7</w:t>
      </w:r>
      <w:r>
        <w:rPr>
          <w:rFonts w:hint="eastAsia" w:ascii="宋体" w:hAnsi="宋体" w:cs="宋体"/>
          <w:b w:val="0"/>
          <w:bCs w:val="0"/>
          <w:color w:val="auto"/>
          <w:sz w:val="28"/>
          <w:szCs w:val="28"/>
        </w:rPr>
        <w:t>年</w:t>
      </w:r>
      <w:r>
        <w:rPr>
          <w:rFonts w:hint="eastAsia" w:cs="宋体"/>
          <w:b w:val="0"/>
          <w:bCs w:val="0"/>
          <w:color w:val="auto"/>
          <w:sz w:val="28"/>
          <w:szCs w:val="28"/>
          <w:lang w:val="en-US" w:eastAsia="zh-CN"/>
        </w:rPr>
        <w:t>6</w:t>
      </w:r>
      <w:r>
        <w:rPr>
          <w:rFonts w:hint="eastAsia" w:ascii="宋体" w:hAnsi="宋体" w:cs="宋体"/>
          <w:b w:val="0"/>
          <w:bCs w:val="0"/>
          <w:color w:val="auto"/>
          <w:sz w:val="28"/>
          <w:szCs w:val="28"/>
        </w:rPr>
        <w:t>月完工。目前该项目正常</w:t>
      </w:r>
      <w:r>
        <w:rPr>
          <w:rFonts w:hint="eastAsia" w:ascii="宋体" w:hAnsi="宋体" w:cs="宋体"/>
          <w:color w:val="auto"/>
          <w:sz w:val="28"/>
          <w:szCs w:val="28"/>
        </w:rPr>
        <w:t>运行</w:t>
      </w:r>
      <w:r>
        <w:rPr>
          <w:rFonts w:hint="eastAsia" w:cs="宋体"/>
          <w:color w:val="auto"/>
          <w:sz w:val="28"/>
          <w:szCs w:val="28"/>
          <w:lang w:eastAsia="zh-CN"/>
        </w:rPr>
        <w:t>，</w:t>
      </w:r>
      <w:r>
        <w:rPr>
          <w:rFonts w:hint="eastAsia" w:ascii="宋体" w:hAnsi="宋体" w:cs="宋体"/>
          <w:color w:val="auto"/>
          <w:sz w:val="28"/>
          <w:szCs w:val="28"/>
          <w:lang w:eastAsia="zh-CN"/>
        </w:rPr>
        <w:t>且</w:t>
      </w:r>
      <w:r>
        <w:rPr>
          <w:rFonts w:hint="eastAsia" w:ascii="宋体" w:hAnsi="宋体"/>
          <w:color w:val="auto"/>
          <w:sz w:val="28"/>
          <w:szCs w:val="28"/>
        </w:rPr>
        <w:t>设备运转正常，满足竣工环保验收监测的条件</w:t>
      </w:r>
      <w:r>
        <w:rPr>
          <w:rFonts w:hint="eastAsia" w:ascii="宋体" w:hAnsi="宋体"/>
          <w:color w:val="auto"/>
          <w:sz w:val="28"/>
          <w:szCs w:val="28"/>
          <w:lang w:eastAsia="zh-CN"/>
        </w:rPr>
        <w:t>，</w:t>
      </w:r>
      <w:r>
        <w:rPr>
          <w:rFonts w:hint="eastAsia" w:ascii="宋体" w:hAnsi="宋体" w:cs="宋体"/>
          <w:color w:val="auto"/>
          <w:sz w:val="28"/>
          <w:szCs w:val="28"/>
        </w:rPr>
        <w:t>符合竣工验收要求</w:t>
      </w:r>
      <w:r>
        <w:rPr>
          <w:rFonts w:hint="eastAsia" w:ascii="宋体" w:hAnsi="宋体"/>
          <w:color w:val="auto"/>
          <w:sz w:val="28"/>
          <w:szCs w:val="28"/>
        </w:rPr>
        <w:t>。</w:t>
      </w:r>
    </w:p>
    <w:p>
      <w:pPr>
        <w:spacing w:line="360" w:lineRule="auto"/>
        <w:ind w:firstLine="1400" w:firstLineChars="498"/>
        <w:jc w:val="both"/>
        <w:rPr>
          <w:rFonts w:hint="eastAsia" w:ascii="宋体" w:hAnsi="宋体" w:cs="宋体"/>
          <w:b/>
          <w:bCs/>
          <w:color w:val="auto"/>
          <w:sz w:val="28"/>
          <w:szCs w:val="28"/>
        </w:rPr>
      </w:pPr>
      <w:r>
        <w:rPr>
          <w:rFonts w:hint="eastAsia" w:ascii="宋体" w:hAnsi="宋体" w:cs="宋体"/>
          <w:b/>
          <w:bCs/>
          <w:color w:val="auto"/>
          <w:sz w:val="28"/>
          <w:szCs w:val="28"/>
        </w:rPr>
        <w:t>2.1.1项目名称</w:t>
      </w:r>
    </w:p>
    <w:p>
      <w:pPr>
        <w:spacing w:line="360" w:lineRule="auto"/>
        <w:jc w:val="both"/>
        <w:rPr>
          <w:rFonts w:hint="eastAsia" w:ascii="宋体" w:hAnsi="宋体" w:eastAsia="宋体" w:cs="宋体"/>
          <w:color w:val="auto"/>
          <w:sz w:val="28"/>
          <w:szCs w:val="28"/>
          <w:lang w:val="en-US" w:eastAsia="zh-CN"/>
        </w:rPr>
      </w:pPr>
      <w:r>
        <w:rPr>
          <w:rFonts w:hint="eastAsia" w:ascii="宋体" w:hAnsi="宋体" w:cs="宋体"/>
          <w:color w:val="auto"/>
          <w:sz w:val="28"/>
          <w:szCs w:val="28"/>
        </w:rPr>
        <w:t xml:space="preserve">   </w:t>
      </w:r>
      <w:r>
        <w:rPr>
          <w:rFonts w:hint="eastAsia" w:cs="宋体"/>
          <w:color w:val="auto"/>
          <w:sz w:val="28"/>
          <w:szCs w:val="28"/>
          <w:lang w:val="en-US" w:eastAsia="zh-CN"/>
        </w:rPr>
        <w:t xml:space="preserve">     </w:t>
      </w:r>
      <w:r>
        <w:rPr>
          <w:rFonts w:hint="eastAsia" w:ascii="宋体" w:hAnsi="宋体" w:cs="宋体"/>
          <w:color w:val="auto"/>
          <w:sz w:val="28"/>
          <w:szCs w:val="28"/>
        </w:rPr>
        <w:t xml:space="preserve"> </w:t>
      </w:r>
      <w:r>
        <w:rPr>
          <w:rFonts w:hint="eastAsia" w:cs="宋体"/>
          <w:color w:val="auto"/>
          <w:sz w:val="28"/>
          <w:szCs w:val="28"/>
          <w:lang w:val="en-US" w:eastAsia="zh-CN"/>
        </w:rPr>
        <w:t xml:space="preserve">   </w:t>
      </w:r>
      <w:r>
        <w:rPr>
          <w:rFonts w:hint="eastAsia" w:cs="宋体"/>
          <w:color w:val="auto"/>
          <w:sz w:val="28"/>
          <w:szCs w:val="28"/>
          <w:lang w:eastAsia="zh-CN"/>
        </w:rPr>
        <w:t>宁夏兴昌盛成品油销售有限责任公司加油站改扩建工程</w:t>
      </w:r>
    </w:p>
    <w:p>
      <w:pPr>
        <w:spacing w:line="360" w:lineRule="auto"/>
        <w:ind w:firstLine="1400" w:firstLineChars="498"/>
        <w:jc w:val="both"/>
        <w:rPr>
          <w:rFonts w:hint="eastAsia" w:ascii="宋体" w:hAnsi="宋体" w:cs="宋体"/>
          <w:b/>
          <w:bCs/>
          <w:color w:val="auto"/>
          <w:sz w:val="28"/>
          <w:szCs w:val="28"/>
        </w:rPr>
      </w:pPr>
      <w:r>
        <w:rPr>
          <w:rFonts w:hint="eastAsia" w:ascii="宋体" w:hAnsi="宋体" w:cs="宋体"/>
          <w:b/>
          <w:bCs/>
          <w:color w:val="auto"/>
          <w:sz w:val="28"/>
          <w:szCs w:val="28"/>
        </w:rPr>
        <w:t>2.1.2建设性质</w:t>
      </w:r>
    </w:p>
    <w:p>
      <w:pPr>
        <w:spacing w:line="360" w:lineRule="auto"/>
        <w:ind w:left="0" w:leftChars="0" w:firstLine="1878" w:firstLineChars="671"/>
        <w:jc w:val="both"/>
        <w:rPr>
          <w:rFonts w:hint="eastAsia" w:cs="宋体"/>
          <w:bCs/>
          <w:color w:val="auto"/>
          <w:sz w:val="28"/>
          <w:szCs w:val="28"/>
          <w:lang w:eastAsia="zh-CN"/>
        </w:rPr>
      </w:pPr>
      <w:r>
        <w:rPr>
          <w:rFonts w:hint="eastAsia" w:cs="宋体"/>
          <w:bCs/>
          <w:color w:val="auto"/>
          <w:sz w:val="28"/>
          <w:szCs w:val="28"/>
          <w:lang w:eastAsia="zh-CN"/>
        </w:rPr>
        <w:t>改扩建项目</w:t>
      </w:r>
    </w:p>
    <w:p>
      <w:pPr>
        <w:spacing w:line="360" w:lineRule="auto"/>
        <w:ind w:firstLine="1400" w:firstLineChars="498"/>
        <w:jc w:val="both"/>
        <w:rPr>
          <w:rFonts w:hint="eastAsia" w:cs="宋体"/>
          <w:b/>
          <w:bCs/>
          <w:color w:val="auto"/>
          <w:sz w:val="28"/>
          <w:szCs w:val="28"/>
          <w:lang w:val="en-US" w:eastAsia="zh-CN"/>
        </w:rPr>
      </w:pPr>
      <w:r>
        <w:rPr>
          <w:rFonts w:hint="eastAsia" w:ascii="宋体" w:hAnsi="宋体" w:cs="宋体"/>
          <w:b/>
          <w:bCs/>
          <w:color w:val="auto"/>
          <w:sz w:val="28"/>
          <w:szCs w:val="28"/>
        </w:rPr>
        <w:t>2.1.3建设地址</w:t>
      </w:r>
      <w:r>
        <w:rPr>
          <w:rFonts w:hint="eastAsia" w:cs="宋体"/>
          <w:b/>
          <w:bCs/>
          <w:color w:val="auto"/>
          <w:sz w:val="28"/>
          <w:szCs w:val="28"/>
          <w:lang w:val="en-US" w:eastAsia="zh-CN"/>
        </w:rPr>
        <w:t xml:space="preserve"> </w:t>
      </w:r>
    </w:p>
    <w:p>
      <w:pPr>
        <w:spacing w:line="360" w:lineRule="auto"/>
        <w:ind w:firstLine="1680" w:firstLineChars="600"/>
        <w:jc w:val="both"/>
        <w:rPr>
          <w:rFonts w:hint="eastAsia" w:cs="宋体"/>
          <w:b w:val="0"/>
          <w:bCs w:val="0"/>
          <w:color w:val="auto"/>
          <w:sz w:val="28"/>
          <w:szCs w:val="28"/>
          <w:lang w:val="en-US" w:eastAsia="zh-CN"/>
        </w:rPr>
      </w:pPr>
      <w:r>
        <w:rPr>
          <w:rFonts w:hint="eastAsia" w:cs="宋体"/>
          <w:b w:val="0"/>
          <w:bCs w:val="0"/>
          <w:color w:val="auto"/>
          <w:sz w:val="28"/>
          <w:szCs w:val="28"/>
          <w:lang w:val="en-US" w:eastAsia="zh-CN"/>
        </w:rPr>
        <w:t>本项目位于石嘴山市大武口区维电路18号，项目用地属城市建设用地。项</w:t>
      </w:r>
    </w:p>
    <w:p>
      <w:pPr>
        <w:spacing w:line="360" w:lineRule="auto"/>
        <w:ind w:left="0" w:leftChars="0" w:firstLine="879" w:firstLineChars="314"/>
        <w:jc w:val="both"/>
        <w:rPr>
          <w:rFonts w:hint="eastAsia" w:cs="宋体"/>
          <w:b w:val="0"/>
          <w:bCs w:val="0"/>
          <w:color w:val="auto"/>
          <w:sz w:val="28"/>
          <w:szCs w:val="28"/>
          <w:lang w:val="en-US" w:eastAsia="zh-CN"/>
        </w:rPr>
      </w:pPr>
      <w:r>
        <w:rPr>
          <w:rFonts w:hint="eastAsia" w:cs="宋体"/>
          <w:b w:val="0"/>
          <w:bCs w:val="0"/>
          <w:color w:val="auto"/>
          <w:sz w:val="28"/>
          <w:szCs w:val="28"/>
          <w:lang w:val="en-US" w:eastAsia="zh-CN"/>
        </w:rPr>
        <w:t>目西侧为石嘴山市第一水源地，西南侧为电厂小区，东侧为兴民村，隔300m为大</w:t>
      </w:r>
    </w:p>
    <w:p>
      <w:pPr>
        <w:spacing w:line="360" w:lineRule="auto"/>
        <w:ind w:firstLine="1120" w:firstLineChars="400"/>
        <w:jc w:val="both"/>
        <w:rPr>
          <w:rFonts w:hint="eastAsia" w:cs="宋体"/>
          <w:b w:val="0"/>
          <w:bCs w:val="0"/>
          <w:color w:val="auto"/>
          <w:sz w:val="28"/>
          <w:szCs w:val="28"/>
          <w:lang w:val="en-US" w:eastAsia="zh-CN"/>
        </w:rPr>
      </w:pPr>
      <w:r>
        <w:rPr>
          <w:rFonts w:hint="eastAsia" w:cs="宋体"/>
          <w:b w:val="0"/>
          <w:bCs w:val="0"/>
          <w:color w:val="auto"/>
          <w:sz w:val="28"/>
          <w:szCs w:val="28"/>
          <w:lang w:val="en-US" w:eastAsia="zh-CN"/>
        </w:rPr>
        <w:t>武口村，南侧为铁路社区。</w:t>
      </w:r>
    </w:p>
    <w:p>
      <w:pPr>
        <w:spacing w:line="360" w:lineRule="auto"/>
        <w:ind w:firstLine="1205" w:firstLineChars="400"/>
        <w:jc w:val="both"/>
        <w:rPr>
          <w:rFonts w:hint="eastAsia" w:ascii="宋体" w:hAnsi="宋体" w:cs="宋体"/>
          <w:color w:val="auto"/>
          <w:sz w:val="30"/>
          <w:szCs w:val="30"/>
        </w:rPr>
      </w:pPr>
      <w:r>
        <w:rPr>
          <w:rFonts w:hint="eastAsia" w:ascii="宋体" w:hAnsi="宋体" w:cs="宋体"/>
          <w:b/>
          <w:bCs/>
          <w:color w:val="auto"/>
          <w:sz w:val="30"/>
          <w:szCs w:val="30"/>
        </w:rPr>
        <w:t>2.2项目投资</w:t>
      </w:r>
    </w:p>
    <w:p>
      <w:pPr>
        <w:spacing w:line="360" w:lineRule="auto"/>
        <w:ind w:firstLine="1400" w:firstLineChars="500"/>
        <w:rPr>
          <w:rFonts w:hint="eastAsia" w:ascii="宋体" w:hAnsi="宋体" w:cs="宋体"/>
          <w:color w:val="auto"/>
          <w:sz w:val="28"/>
          <w:szCs w:val="28"/>
        </w:rPr>
      </w:pPr>
      <w:r>
        <w:rPr>
          <w:rFonts w:hint="eastAsia" w:ascii="宋体" w:hAnsi="宋体" w:cs="宋体"/>
          <w:color w:val="auto"/>
          <w:sz w:val="28"/>
          <w:szCs w:val="28"/>
        </w:rPr>
        <w:t>该项目设计总投资</w:t>
      </w:r>
      <w:r>
        <w:rPr>
          <w:rFonts w:hint="eastAsia" w:cs="宋体"/>
          <w:color w:val="auto"/>
          <w:sz w:val="28"/>
          <w:szCs w:val="28"/>
          <w:lang w:val="en-US" w:eastAsia="zh-CN"/>
        </w:rPr>
        <w:t>400</w:t>
      </w:r>
      <w:r>
        <w:rPr>
          <w:rFonts w:hint="eastAsia" w:ascii="宋体" w:hAnsi="宋体" w:cs="宋体"/>
          <w:color w:val="auto"/>
          <w:sz w:val="28"/>
          <w:szCs w:val="28"/>
        </w:rPr>
        <w:t>万元，其中环保投资</w:t>
      </w:r>
      <w:r>
        <w:rPr>
          <w:rFonts w:hint="eastAsia" w:cs="宋体"/>
          <w:color w:val="auto"/>
          <w:sz w:val="28"/>
          <w:szCs w:val="28"/>
          <w:lang w:val="en-US" w:eastAsia="zh-CN"/>
        </w:rPr>
        <w:t>13</w:t>
      </w:r>
      <w:r>
        <w:rPr>
          <w:rFonts w:hint="eastAsia" w:ascii="宋体" w:hAnsi="宋体" w:cs="宋体"/>
          <w:color w:val="auto"/>
          <w:sz w:val="28"/>
          <w:szCs w:val="28"/>
        </w:rPr>
        <w:t>万元，占总投资的</w:t>
      </w:r>
      <w:r>
        <w:rPr>
          <w:rFonts w:hint="eastAsia" w:cs="宋体"/>
          <w:color w:val="auto"/>
          <w:sz w:val="28"/>
          <w:szCs w:val="28"/>
          <w:lang w:val="en-US" w:eastAsia="zh-CN"/>
        </w:rPr>
        <w:t>3.25</w:t>
      </w:r>
      <w:r>
        <w:rPr>
          <w:rFonts w:hint="eastAsia" w:ascii="宋体" w:hAnsi="宋体" w:cs="宋体"/>
          <w:color w:val="auto"/>
          <w:sz w:val="28"/>
          <w:szCs w:val="28"/>
        </w:rPr>
        <w:t>%；实际</w:t>
      </w:r>
    </w:p>
    <w:p>
      <w:pPr>
        <w:spacing w:line="360" w:lineRule="auto"/>
        <w:ind w:firstLine="1120" w:firstLineChars="400"/>
        <w:rPr>
          <w:rFonts w:hint="eastAsia" w:ascii="宋体" w:hAnsi="宋体" w:cs="宋体"/>
          <w:color w:val="auto"/>
          <w:sz w:val="28"/>
          <w:szCs w:val="28"/>
        </w:rPr>
      </w:pPr>
      <w:r>
        <w:rPr>
          <w:rFonts w:hint="eastAsia" w:ascii="宋体" w:hAnsi="宋体" w:cs="宋体"/>
          <w:color w:val="auto"/>
          <w:sz w:val="28"/>
          <w:szCs w:val="28"/>
        </w:rPr>
        <w:t>总投资</w:t>
      </w:r>
      <w:r>
        <w:rPr>
          <w:rFonts w:hint="eastAsia" w:cs="宋体"/>
          <w:color w:val="auto"/>
          <w:sz w:val="28"/>
          <w:szCs w:val="28"/>
          <w:shd w:val="clear" w:color="auto" w:fill="auto"/>
          <w:lang w:val="en-US" w:eastAsia="zh-CN"/>
        </w:rPr>
        <w:t>300</w:t>
      </w:r>
      <w:r>
        <w:rPr>
          <w:rFonts w:hint="eastAsia" w:ascii="宋体" w:hAnsi="宋体" w:cs="宋体"/>
          <w:color w:val="auto"/>
          <w:sz w:val="28"/>
          <w:szCs w:val="28"/>
        </w:rPr>
        <w:t>万元，其中环保投资</w:t>
      </w:r>
      <w:r>
        <w:rPr>
          <w:rFonts w:hint="eastAsia" w:cs="宋体"/>
          <w:color w:val="auto"/>
          <w:sz w:val="28"/>
          <w:szCs w:val="28"/>
          <w:lang w:val="en-US" w:eastAsia="zh-CN"/>
        </w:rPr>
        <w:t>15</w:t>
      </w:r>
      <w:r>
        <w:rPr>
          <w:rFonts w:hint="eastAsia" w:ascii="宋体" w:hAnsi="宋体" w:cs="宋体"/>
          <w:color w:val="auto"/>
          <w:sz w:val="28"/>
          <w:szCs w:val="28"/>
        </w:rPr>
        <w:t>万元，占总投资的</w:t>
      </w:r>
      <w:r>
        <w:rPr>
          <w:rFonts w:hint="eastAsia" w:cs="宋体"/>
          <w:color w:val="auto"/>
          <w:sz w:val="28"/>
          <w:szCs w:val="28"/>
          <w:lang w:val="en-US" w:eastAsia="zh-CN"/>
        </w:rPr>
        <w:t>5</w:t>
      </w:r>
      <w:r>
        <w:rPr>
          <w:rFonts w:hint="eastAsia" w:ascii="宋体" w:hAnsi="宋体" w:cs="宋体"/>
          <w:color w:val="auto"/>
          <w:sz w:val="28"/>
          <w:szCs w:val="28"/>
        </w:rPr>
        <w:t>%；环保投资见表2-1。</w:t>
      </w:r>
    </w:p>
    <w:tbl>
      <w:tblPr>
        <w:tblStyle w:val="8"/>
        <w:tblpPr w:leftFromText="180" w:rightFromText="180" w:vertAnchor="text" w:horzAnchor="page" w:tblpX="1118" w:tblpY="386"/>
        <w:tblOverlap w:val="never"/>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166"/>
        <w:gridCol w:w="2409"/>
        <w:gridCol w:w="1148"/>
        <w:gridCol w:w="2871"/>
        <w:gridCol w:w="121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2007" w:type="dxa"/>
            <w:gridSpan w:val="2"/>
            <w:noWrap w:val="0"/>
            <w:vAlign w:val="center"/>
          </w:tcPr>
          <w:p>
            <w:pPr>
              <w:spacing w:line="240" w:lineRule="auto"/>
              <w:jc w:val="center"/>
              <w:rPr>
                <w:rFonts w:hint="eastAsia" w:ascii="宋体"/>
                <w:b/>
              </w:rPr>
            </w:pPr>
            <w:r>
              <w:rPr>
                <w:rFonts w:hint="eastAsia" w:ascii="宋体"/>
                <w:b/>
              </w:rPr>
              <w:t>类别</w:t>
            </w:r>
          </w:p>
        </w:tc>
        <w:tc>
          <w:tcPr>
            <w:tcW w:w="2409" w:type="dxa"/>
            <w:noWrap w:val="0"/>
            <w:vAlign w:val="center"/>
          </w:tcPr>
          <w:p>
            <w:pPr>
              <w:spacing w:line="240" w:lineRule="auto"/>
              <w:ind w:firstLine="442" w:firstLineChars="200"/>
              <w:jc w:val="both"/>
              <w:rPr>
                <w:rFonts w:hint="eastAsia" w:ascii="宋体"/>
                <w:b/>
              </w:rPr>
            </w:pPr>
            <w:r>
              <w:rPr>
                <w:rFonts w:hint="eastAsia" w:ascii="宋体"/>
                <w:b/>
              </w:rPr>
              <w:t>环评治理措施</w:t>
            </w:r>
          </w:p>
        </w:tc>
        <w:tc>
          <w:tcPr>
            <w:tcW w:w="1148" w:type="dxa"/>
            <w:noWrap w:val="0"/>
            <w:vAlign w:val="center"/>
          </w:tcPr>
          <w:p>
            <w:pPr>
              <w:spacing w:line="240" w:lineRule="auto"/>
              <w:jc w:val="center"/>
              <w:rPr>
                <w:rFonts w:hint="eastAsia" w:ascii="宋体"/>
                <w:b/>
              </w:rPr>
            </w:pPr>
            <w:r>
              <w:rPr>
                <w:rFonts w:hint="eastAsia" w:ascii="宋体"/>
                <w:b/>
              </w:rPr>
              <w:t>环评投资</w:t>
            </w:r>
          </w:p>
          <w:p>
            <w:pPr>
              <w:spacing w:line="240" w:lineRule="auto"/>
              <w:jc w:val="center"/>
              <w:rPr>
                <w:rFonts w:hint="eastAsia" w:ascii="宋体"/>
                <w:b/>
              </w:rPr>
            </w:pPr>
            <w:r>
              <w:rPr>
                <w:rFonts w:hint="eastAsia" w:ascii="宋体"/>
                <w:b/>
              </w:rPr>
              <w:t>（万元）</w:t>
            </w:r>
          </w:p>
        </w:tc>
        <w:tc>
          <w:tcPr>
            <w:tcW w:w="2871" w:type="dxa"/>
            <w:noWrap w:val="0"/>
            <w:vAlign w:val="center"/>
          </w:tcPr>
          <w:p>
            <w:pPr>
              <w:spacing w:line="240" w:lineRule="auto"/>
              <w:jc w:val="center"/>
              <w:rPr>
                <w:rFonts w:hint="eastAsia" w:ascii="宋体"/>
                <w:b/>
              </w:rPr>
            </w:pPr>
            <w:r>
              <w:rPr>
                <w:rFonts w:hint="eastAsia" w:ascii="宋体"/>
                <w:b/>
              </w:rPr>
              <w:t>实际落实情况</w:t>
            </w:r>
          </w:p>
        </w:tc>
        <w:tc>
          <w:tcPr>
            <w:tcW w:w="1212" w:type="dxa"/>
            <w:noWrap w:val="0"/>
            <w:vAlign w:val="center"/>
          </w:tcPr>
          <w:p>
            <w:pPr>
              <w:spacing w:line="240" w:lineRule="auto"/>
              <w:jc w:val="center"/>
              <w:rPr>
                <w:rFonts w:hint="eastAsia" w:ascii="宋体"/>
                <w:b/>
              </w:rPr>
            </w:pPr>
            <w:r>
              <w:rPr>
                <w:rFonts w:hint="eastAsia" w:ascii="宋体"/>
                <w:b/>
              </w:rPr>
              <w:t>实际投资（万元）</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2007" w:type="dxa"/>
            <w:gridSpan w:val="2"/>
            <w:noWrap w:val="0"/>
            <w:vAlign w:val="center"/>
          </w:tcPr>
          <w:p>
            <w:pPr>
              <w:spacing w:line="240" w:lineRule="auto"/>
              <w:jc w:val="center"/>
              <w:rPr>
                <w:rFonts w:hint="eastAsia" w:ascii="宋体" w:eastAsia="宋体"/>
                <w:lang w:eastAsia="zh-CN"/>
              </w:rPr>
            </w:pPr>
            <w:r>
              <w:rPr>
                <w:rFonts w:hint="eastAsia" w:ascii="宋体"/>
                <w:lang w:eastAsia="zh-CN"/>
              </w:rPr>
              <w:t>废气</w:t>
            </w:r>
          </w:p>
        </w:tc>
        <w:tc>
          <w:tcPr>
            <w:tcW w:w="2409" w:type="dxa"/>
            <w:noWrap w:val="0"/>
            <w:vAlign w:val="center"/>
          </w:tcPr>
          <w:p>
            <w:pPr>
              <w:spacing w:line="240" w:lineRule="auto"/>
              <w:jc w:val="both"/>
              <w:rPr>
                <w:rFonts w:hint="default" w:ascii="宋体" w:eastAsia="宋体"/>
                <w:lang w:val="en-US" w:eastAsia="zh-CN"/>
              </w:rPr>
            </w:pPr>
            <w:r>
              <w:rPr>
                <w:rFonts w:hint="eastAsia"/>
                <w:lang w:val="en-US" w:eastAsia="zh-CN"/>
              </w:rPr>
              <w:t xml:space="preserve"> 油气回收装置</w:t>
            </w:r>
          </w:p>
        </w:tc>
        <w:tc>
          <w:tcPr>
            <w:tcW w:w="1148" w:type="dxa"/>
            <w:noWrap w:val="0"/>
            <w:vAlign w:val="center"/>
          </w:tcPr>
          <w:p>
            <w:pPr>
              <w:spacing w:line="240" w:lineRule="auto"/>
              <w:jc w:val="center"/>
              <w:rPr>
                <w:rFonts w:hint="default" w:ascii="宋体" w:eastAsia="宋体"/>
                <w:lang w:val="en-US" w:eastAsia="zh-CN"/>
              </w:rPr>
            </w:pPr>
            <w:r>
              <w:rPr>
                <w:rFonts w:hint="eastAsia"/>
                <w:lang w:val="en-US" w:eastAsia="zh-CN"/>
              </w:rPr>
              <w:t>4</w:t>
            </w:r>
          </w:p>
        </w:tc>
        <w:tc>
          <w:tcPr>
            <w:tcW w:w="2871" w:type="dxa"/>
            <w:noWrap w:val="0"/>
            <w:vAlign w:val="center"/>
          </w:tcPr>
          <w:p>
            <w:pPr>
              <w:spacing w:line="240" w:lineRule="auto"/>
              <w:jc w:val="center"/>
              <w:rPr>
                <w:rFonts w:hint="default" w:ascii="宋体" w:eastAsia="宋体"/>
                <w:lang w:val="en-US" w:eastAsia="zh-CN"/>
              </w:rPr>
            </w:pPr>
            <w:r>
              <w:rPr>
                <w:rFonts w:hint="eastAsia"/>
                <w:lang w:val="en-US" w:eastAsia="zh-CN"/>
              </w:rPr>
              <w:t>安装汽油回收装置</w:t>
            </w:r>
          </w:p>
        </w:tc>
        <w:tc>
          <w:tcPr>
            <w:tcW w:w="1212" w:type="dxa"/>
            <w:noWrap w:val="0"/>
            <w:vAlign w:val="center"/>
          </w:tcPr>
          <w:p>
            <w:pPr>
              <w:spacing w:line="240" w:lineRule="auto"/>
              <w:jc w:val="center"/>
              <w:rPr>
                <w:rFonts w:hint="default" w:ascii="宋体" w:eastAsia="宋体"/>
                <w:color w:val="auto"/>
                <w:lang w:val="en-US" w:eastAsia="zh-CN"/>
              </w:rPr>
            </w:pPr>
            <w:r>
              <w:rPr>
                <w:rFonts w:hint="eastAsia"/>
                <w:color w:val="auto"/>
                <w:lang w:val="en-US" w:eastAsia="zh-CN"/>
              </w:rPr>
              <w:t>4</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41" w:type="dxa"/>
            <w:vMerge w:val="restart"/>
            <w:noWrap w:val="0"/>
            <w:vAlign w:val="center"/>
          </w:tcPr>
          <w:p>
            <w:pPr>
              <w:spacing w:line="240" w:lineRule="auto"/>
              <w:jc w:val="center"/>
              <w:rPr>
                <w:rFonts w:hint="eastAsia" w:ascii="宋体" w:eastAsia="宋体"/>
                <w:lang w:val="en-US" w:eastAsia="zh-CN"/>
              </w:rPr>
            </w:pPr>
            <w:r>
              <w:rPr>
                <w:rFonts w:hint="eastAsia"/>
                <w:lang w:val="en-US" w:eastAsia="zh-CN"/>
              </w:rPr>
              <w:t>废水</w:t>
            </w:r>
          </w:p>
        </w:tc>
        <w:tc>
          <w:tcPr>
            <w:tcW w:w="1166" w:type="dxa"/>
            <w:noWrap w:val="0"/>
            <w:vAlign w:val="center"/>
          </w:tcPr>
          <w:p>
            <w:pPr>
              <w:spacing w:line="240" w:lineRule="auto"/>
              <w:jc w:val="center"/>
              <w:rPr>
                <w:rFonts w:hint="eastAsia"/>
                <w:lang w:val="en-US" w:eastAsia="zh-CN"/>
              </w:rPr>
            </w:pPr>
            <w:r>
              <w:rPr>
                <w:rFonts w:hint="eastAsia"/>
                <w:lang w:val="en-US" w:eastAsia="zh-CN"/>
              </w:rPr>
              <w:t>洗车废水</w:t>
            </w:r>
          </w:p>
        </w:tc>
        <w:tc>
          <w:tcPr>
            <w:tcW w:w="2409" w:type="dxa"/>
            <w:vMerge w:val="restart"/>
            <w:noWrap w:val="0"/>
            <w:vAlign w:val="center"/>
          </w:tcPr>
          <w:p>
            <w:pPr>
              <w:spacing w:line="240" w:lineRule="auto"/>
              <w:jc w:val="center"/>
              <w:rPr>
                <w:rFonts w:hint="default" w:ascii="宋体" w:eastAsia="宋体"/>
                <w:lang w:val="en-US" w:eastAsia="zh-CN"/>
              </w:rPr>
            </w:pPr>
            <w:r>
              <w:rPr>
                <w:rFonts w:hint="eastAsia"/>
                <w:lang w:val="en-US" w:eastAsia="zh-CN"/>
              </w:rPr>
              <w:t>建设一体化污水处理措施</w:t>
            </w:r>
          </w:p>
        </w:tc>
        <w:tc>
          <w:tcPr>
            <w:tcW w:w="1148" w:type="dxa"/>
            <w:vMerge w:val="restart"/>
            <w:noWrap w:val="0"/>
            <w:vAlign w:val="center"/>
          </w:tcPr>
          <w:p>
            <w:pPr>
              <w:spacing w:line="240" w:lineRule="auto"/>
              <w:jc w:val="center"/>
              <w:rPr>
                <w:rFonts w:hint="default" w:ascii="宋体" w:eastAsia="宋体"/>
                <w:lang w:val="en-US" w:eastAsia="zh-CN"/>
              </w:rPr>
            </w:pPr>
            <w:r>
              <w:rPr>
                <w:rFonts w:hint="eastAsia"/>
                <w:lang w:val="en-US" w:eastAsia="zh-CN"/>
              </w:rPr>
              <w:t>3</w:t>
            </w:r>
          </w:p>
        </w:tc>
        <w:tc>
          <w:tcPr>
            <w:tcW w:w="2871" w:type="dxa"/>
            <w:vMerge w:val="restart"/>
            <w:noWrap w:val="0"/>
            <w:vAlign w:val="center"/>
          </w:tcPr>
          <w:p>
            <w:pPr>
              <w:spacing w:line="240" w:lineRule="auto"/>
              <w:jc w:val="both"/>
              <w:rPr>
                <w:rFonts w:hint="default" w:ascii="宋体" w:eastAsia="宋体"/>
                <w:lang w:val="en-US" w:eastAsia="zh-CN"/>
              </w:rPr>
            </w:pPr>
            <w:r>
              <w:rPr>
                <w:rFonts w:hint="eastAsia"/>
                <w:lang w:val="en-US" w:eastAsia="zh-CN"/>
              </w:rPr>
              <w:t>洗车废水经沉淀池处理后循环利用，生活污水经沉淀池处理后交由环卫公司清掏外运</w:t>
            </w:r>
          </w:p>
        </w:tc>
        <w:tc>
          <w:tcPr>
            <w:tcW w:w="1212" w:type="dxa"/>
            <w:vMerge w:val="restart"/>
            <w:noWrap w:val="0"/>
            <w:vAlign w:val="center"/>
          </w:tcPr>
          <w:p>
            <w:pPr>
              <w:spacing w:line="240" w:lineRule="auto"/>
              <w:jc w:val="center"/>
              <w:rPr>
                <w:rFonts w:hint="default" w:ascii="宋体" w:eastAsia="宋体"/>
                <w:color w:val="auto"/>
                <w:lang w:val="en-US" w:eastAsia="zh-CN"/>
              </w:rPr>
            </w:pPr>
            <w:r>
              <w:rPr>
                <w:rFonts w:hint="eastAsia"/>
                <w:color w:val="auto"/>
                <w:lang w:val="en-US" w:eastAsia="zh-CN"/>
              </w:rPr>
              <w:t>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841" w:type="dxa"/>
            <w:vMerge w:val="continue"/>
            <w:noWrap w:val="0"/>
            <w:vAlign w:val="center"/>
          </w:tcPr>
          <w:p>
            <w:pPr>
              <w:spacing w:line="240" w:lineRule="auto"/>
              <w:jc w:val="center"/>
            </w:pPr>
          </w:p>
        </w:tc>
        <w:tc>
          <w:tcPr>
            <w:tcW w:w="1166" w:type="dxa"/>
            <w:noWrap w:val="0"/>
            <w:vAlign w:val="center"/>
          </w:tcPr>
          <w:p>
            <w:pPr>
              <w:spacing w:line="240" w:lineRule="auto"/>
              <w:jc w:val="center"/>
              <w:rPr>
                <w:rFonts w:hint="eastAsia"/>
                <w:lang w:val="en-US" w:eastAsia="zh-CN"/>
              </w:rPr>
            </w:pPr>
            <w:r>
              <w:rPr>
                <w:rFonts w:hint="eastAsia"/>
                <w:lang w:val="en-US" w:eastAsia="zh-CN"/>
              </w:rPr>
              <w:t>生活污水</w:t>
            </w:r>
          </w:p>
        </w:tc>
        <w:tc>
          <w:tcPr>
            <w:tcW w:w="2409" w:type="dxa"/>
            <w:vMerge w:val="continue"/>
            <w:noWrap w:val="0"/>
            <w:vAlign w:val="center"/>
          </w:tcPr>
          <w:p>
            <w:pPr>
              <w:spacing w:line="240" w:lineRule="auto"/>
              <w:jc w:val="center"/>
              <w:rPr>
                <w:rFonts w:hint="eastAsia"/>
                <w:lang w:val="en-US" w:eastAsia="zh-CN"/>
              </w:rPr>
            </w:pPr>
          </w:p>
        </w:tc>
        <w:tc>
          <w:tcPr>
            <w:tcW w:w="1148" w:type="dxa"/>
            <w:vMerge w:val="continue"/>
            <w:noWrap w:val="0"/>
            <w:vAlign w:val="center"/>
          </w:tcPr>
          <w:p>
            <w:pPr>
              <w:spacing w:line="240" w:lineRule="auto"/>
              <w:jc w:val="center"/>
              <w:rPr>
                <w:rFonts w:hint="eastAsia"/>
                <w:lang w:val="en-US" w:eastAsia="zh-CN"/>
              </w:rPr>
            </w:pPr>
          </w:p>
        </w:tc>
        <w:tc>
          <w:tcPr>
            <w:tcW w:w="2871" w:type="dxa"/>
            <w:vMerge w:val="continue"/>
            <w:noWrap w:val="0"/>
            <w:vAlign w:val="center"/>
          </w:tcPr>
          <w:p>
            <w:pPr>
              <w:spacing w:line="240" w:lineRule="auto"/>
              <w:jc w:val="center"/>
              <w:rPr>
                <w:rFonts w:hint="eastAsia"/>
                <w:lang w:val="en-US" w:eastAsia="zh-CN"/>
              </w:rPr>
            </w:pPr>
          </w:p>
        </w:tc>
        <w:tc>
          <w:tcPr>
            <w:tcW w:w="1212" w:type="dxa"/>
            <w:vMerge w:val="continue"/>
            <w:noWrap w:val="0"/>
            <w:vAlign w:val="center"/>
          </w:tcPr>
          <w:p>
            <w:pPr>
              <w:spacing w:line="240" w:lineRule="auto"/>
              <w:jc w:val="center"/>
              <w:rPr>
                <w:rFonts w:hint="eastAsia"/>
                <w:color w:val="auto"/>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41" w:type="dxa"/>
            <w:vMerge w:val="restart"/>
            <w:noWrap w:val="0"/>
            <w:vAlign w:val="center"/>
          </w:tcPr>
          <w:p>
            <w:pPr>
              <w:spacing w:line="240" w:lineRule="auto"/>
              <w:jc w:val="center"/>
              <w:rPr>
                <w:rFonts w:hint="eastAsia" w:ascii="宋体"/>
              </w:rPr>
            </w:pPr>
            <w:r>
              <w:rPr>
                <w:rFonts w:hint="eastAsia" w:ascii="宋体"/>
              </w:rPr>
              <w:t>固废</w:t>
            </w:r>
          </w:p>
        </w:tc>
        <w:tc>
          <w:tcPr>
            <w:tcW w:w="1166" w:type="dxa"/>
            <w:noWrap w:val="0"/>
            <w:vAlign w:val="center"/>
          </w:tcPr>
          <w:p>
            <w:pPr>
              <w:spacing w:line="240" w:lineRule="auto"/>
              <w:jc w:val="center"/>
              <w:rPr>
                <w:rFonts w:hint="eastAsia" w:ascii="宋体" w:eastAsia="宋体"/>
                <w:lang w:eastAsia="zh-CN"/>
              </w:rPr>
            </w:pPr>
            <w:r>
              <w:rPr>
                <w:rFonts w:hint="eastAsia"/>
                <w:lang w:eastAsia="zh-CN"/>
              </w:rPr>
              <w:t>废机油</w:t>
            </w:r>
          </w:p>
        </w:tc>
        <w:tc>
          <w:tcPr>
            <w:tcW w:w="2409" w:type="dxa"/>
            <w:vMerge w:val="restart"/>
            <w:noWrap w:val="0"/>
            <w:vAlign w:val="center"/>
          </w:tcPr>
          <w:p>
            <w:pPr>
              <w:spacing w:line="240" w:lineRule="auto"/>
              <w:jc w:val="both"/>
              <w:rPr>
                <w:rFonts w:hint="default" w:ascii="宋体" w:eastAsia="宋体"/>
                <w:lang w:val="en-US" w:eastAsia="zh-CN"/>
              </w:rPr>
            </w:pPr>
            <w:r>
              <w:rPr>
                <w:rFonts w:hint="eastAsia"/>
                <w:lang w:val="en-US" w:eastAsia="zh-CN"/>
              </w:rPr>
              <w:t xml:space="preserve">在危废暂存间暂存后由有资质单位收集处置 </w:t>
            </w:r>
          </w:p>
        </w:tc>
        <w:tc>
          <w:tcPr>
            <w:tcW w:w="1148" w:type="dxa"/>
            <w:vMerge w:val="restart"/>
            <w:noWrap w:val="0"/>
            <w:vAlign w:val="center"/>
          </w:tcPr>
          <w:p>
            <w:pPr>
              <w:spacing w:line="240" w:lineRule="auto"/>
              <w:jc w:val="center"/>
              <w:rPr>
                <w:rFonts w:hint="default" w:ascii="宋体" w:eastAsia="宋体"/>
                <w:lang w:val="en-US" w:eastAsia="zh-CN"/>
              </w:rPr>
            </w:pPr>
            <w:r>
              <w:rPr>
                <w:rFonts w:hint="eastAsia"/>
                <w:lang w:val="en-US" w:eastAsia="zh-CN"/>
              </w:rPr>
              <w:t>2</w:t>
            </w:r>
          </w:p>
        </w:tc>
        <w:tc>
          <w:tcPr>
            <w:tcW w:w="2871" w:type="dxa"/>
            <w:vMerge w:val="restart"/>
            <w:noWrap w:val="0"/>
            <w:vAlign w:val="center"/>
          </w:tcPr>
          <w:p>
            <w:pPr>
              <w:spacing w:line="240" w:lineRule="auto"/>
              <w:jc w:val="both"/>
              <w:rPr>
                <w:rFonts w:hint="default" w:ascii="宋体" w:eastAsia="宋体"/>
                <w:lang w:val="en-US" w:eastAsia="zh-CN"/>
              </w:rPr>
            </w:pPr>
            <w:r>
              <w:rPr>
                <w:rFonts w:hint="eastAsia"/>
                <w:lang w:val="en-US" w:eastAsia="zh-CN"/>
              </w:rPr>
              <w:t xml:space="preserve">收集的废机油和油渣在危废暂存间暂存后由有危险废物处理资质的单位收集处置 </w:t>
            </w:r>
          </w:p>
        </w:tc>
        <w:tc>
          <w:tcPr>
            <w:tcW w:w="1212" w:type="dxa"/>
            <w:vMerge w:val="restart"/>
            <w:noWrap w:val="0"/>
            <w:vAlign w:val="center"/>
          </w:tcPr>
          <w:p>
            <w:pPr>
              <w:spacing w:line="240" w:lineRule="auto"/>
              <w:jc w:val="center"/>
              <w:rPr>
                <w:rFonts w:hint="default" w:ascii="宋体" w:eastAsia="宋体"/>
                <w:color w:val="auto"/>
                <w:lang w:val="en-US" w:eastAsia="zh-CN"/>
              </w:rPr>
            </w:pPr>
            <w:r>
              <w:rPr>
                <w:rFonts w:hint="eastAsia"/>
                <w:color w:val="auto"/>
                <w:lang w:val="en-US" w:eastAsia="zh-CN"/>
              </w:rPr>
              <w:t>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841" w:type="dxa"/>
            <w:vMerge w:val="continue"/>
            <w:noWrap w:val="0"/>
            <w:vAlign w:val="center"/>
          </w:tcPr>
          <w:p>
            <w:pPr>
              <w:spacing w:line="240" w:lineRule="auto"/>
              <w:jc w:val="center"/>
            </w:pPr>
          </w:p>
        </w:tc>
        <w:tc>
          <w:tcPr>
            <w:tcW w:w="1166" w:type="dxa"/>
            <w:noWrap w:val="0"/>
            <w:vAlign w:val="center"/>
          </w:tcPr>
          <w:p>
            <w:pPr>
              <w:spacing w:line="240" w:lineRule="auto"/>
              <w:jc w:val="center"/>
              <w:rPr>
                <w:rFonts w:hint="eastAsia" w:ascii="宋体" w:eastAsia="宋体"/>
                <w:lang w:eastAsia="zh-CN"/>
              </w:rPr>
            </w:pPr>
            <w:r>
              <w:rPr>
                <w:rFonts w:hint="eastAsia"/>
                <w:lang w:eastAsia="zh-CN"/>
              </w:rPr>
              <w:t>油渣</w:t>
            </w:r>
          </w:p>
        </w:tc>
        <w:tc>
          <w:tcPr>
            <w:tcW w:w="2409" w:type="dxa"/>
            <w:vMerge w:val="continue"/>
            <w:noWrap w:val="0"/>
            <w:vAlign w:val="center"/>
          </w:tcPr>
          <w:p>
            <w:pPr>
              <w:spacing w:line="240" w:lineRule="auto"/>
              <w:jc w:val="center"/>
              <w:rPr>
                <w:rFonts w:hint="eastAsia" w:ascii="宋体"/>
              </w:rPr>
            </w:pPr>
          </w:p>
        </w:tc>
        <w:tc>
          <w:tcPr>
            <w:tcW w:w="1148" w:type="dxa"/>
            <w:vMerge w:val="continue"/>
            <w:noWrap w:val="0"/>
            <w:vAlign w:val="center"/>
          </w:tcPr>
          <w:p>
            <w:pPr>
              <w:spacing w:line="240" w:lineRule="auto"/>
              <w:jc w:val="center"/>
              <w:rPr>
                <w:rFonts w:hint="eastAsia" w:ascii="宋体"/>
              </w:rPr>
            </w:pPr>
          </w:p>
        </w:tc>
        <w:tc>
          <w:tcPr>
            <w:tcW w:w="2871" w:type="dxa"/>
            <w:vMerge w:val="continue"/>
            <w:noWrap w:val="0"/>
            <w:vAlign w:val="center"/>
          </w:tcPr>
          <w:p>
            <w:pPr>
              <w:spacing w:line="240" w:lineRule="auto"/>
              <w:jc w:val="center"/>
              <w:rPr>
                <w:rFonts w:hint="eastAsia" w:ascii="宋体"/>
              </w:rPr>
            </w:pPr>
          </w:p>
        </w:tc>
        <w:tc>
          <w:tcPr>
            <w:tcW w:w="1212" w:type="dxa"/>
            <w:vMerge w:val="continue"/>
            <w:noWrap w:val="0"/>
            <w:vAlign w:val="center"/>
          </w:tcPr>
          <w:p>
            <w:pPr>
              <w:spacing w:line="240" w:lineRule="auto"/>
              <w:jc w:val="center"/>
              <w:rPr>
                <w:rFonts w:hint="eastAsia" w:ascii="宋体"/>
                <w:color w:val="auto"/>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41" w:type="dxa"/>
            <w:vMerge w:val="continue"/>
            <w:noWrap w:val="0"/>
            <w:vAlign w:val="center"/>
          </w:tcPr>
          <w:p>
            <w:pPr>
              <w:spacing w:line="240" w:lineRule="auto"/>
              <w:jc w:val="center"/>
              <w:rPr>
                <w:rFonts w:hint="eastAsia" w:ascii="宋体"/>
              </w:rPr>
            </w:pPr>
          </w:p>
        </w:tc>
        <w:tc>
          <w:tcPr>
            <w:tcW w:w="1166" w:type="dxa"/>
            <w:noWrap w:val="0"/>
            <w:vAlign w:val="center"/>
          </w:tcPr>
          <w:p>
            <w:pPr>
              <w:spacing w:line="240" w:lineRule="auto"/>
              <w:jc w:val="center"/>
              <w:rPr>
                <w:rFonts w:hint="eastAsia" w:ascii="宋体" w:eastAsia="宋体"/>
                <w:lang w:eastAsia="zh-CN"/>
              </w:rPr>
            </w:pPr>
            <w:r>
              <w:rPr>
                <w:rFonts w:hint="eastAsia"/>
                <w:lang w:eastAsia="zh-CN"/>
              </w:rPr>
              <w:t>生活垃圾</w:t>
            </w:r>
          </w:p>
        </w:tc>
        <w:tc>
          <w:tcPr>
            <w:tcW w:w="2409" w:type="dxa"/>
            <w:noWrap w:val="0"/>
            <w:vAlign w:val="center"/>
          </w:tcPr>
          <w:p>
            <w:pPr>
              <w:spacing w:line="240" w:lineRule="auto"/>
              <w:jc w:val="center"/>
              <w:rPr>
                <w:rFonts w:hint="eastAsia" w:ascii="宋体" w:eastAsia="宋体"/>
                <w:lang w:eastAsia="zh-CN"/>
              </w:rPr>
            </w:pPr>
            <w:r>
              <w:rPr>
                <w:rFonts w:hint="eastAsia"/>
                <w:lang w:eastAsia="zh-CN"/>
              </w:rPr>
              <w:t>收集后交由环卫部门统一处置</w:t>
            </w:r>
          </w:p>
        </w:tc>
        <w:tc>
          <w:tcPr>
            <w:tcW w:w="1148" w:type="dxa"/>
            <w:noWrap w:val="0"/>
            <w:vAlign w:val="center"/>
          </w:tcPr>
          <w:p>
            <w:pPr>
              <w:spacing w:line="240" w:lineRule="auto"/>
              <w:jc w:val="center"/>
              <w:rPr>
                <w:rFonts w:hint="eastAsia" w:ascii="宋体" w:eastAsia="宋体"/>
                <w:lang w:val="en-US" w:eastAsia="zh-CN"/>
              </w:rPr>
            </w:pPr>
            <w:r>
              <w:rPr>
                <w:rFonts w:hint="eastAsia"/>
                <w:lang w:val="en-US" w:eastAsia="zh-CN"/>
              </w:rPr>
              <w:t>1</w:t>
            </w:r>
          </w:p>
        </w:tc>
        <w:tc>
          <w:tcPr>
            <w:tcW w:w="2871" w:type="dxa"/>
            <w:noWrap w:val="0"/>
            <w:vAlign w:val="center"/>
          </w:tcPr>
          <w:p>
            <w:pPr>
              <w:spacing w:line="240" w:lineRule="auto"/>
              <w:jc w:val="center"/>
              <w:rPr>
                <w:rFonts w:hint="eastAsia" w:ascii="宋体"/>
              </w:rPr>
            </w:pPr>
            <w:r>
              <w:rPr>
                <w:rFonts w:hint="eastAsia"/>
                <w:lang w:eastAsia="zh-CN"/>
              </w:rPr>
              <w:t>收集后交由环卫部门统一处置</w:t>
            </w:r>
          </w:p>
        </w:tc>
        <w:tc>
          <w:tcPr>
            <w:tcW w:w="1212" w:type="dxa"/>
            <w:noWrap w:val="0"/>
            <w:vAlign w:val="center"/>
          </w:tcPr>
          <w:p>
            <w:pPr>
              <w:spacing w:line="240" w:lineRule="auto"/>
              <w:jc w:val="center"/>
              <w:rPr>
                <w:rFonts w:hint="eastAsia" w:ascii="宋体" w:eastAsia="宋体"/>
                <w:color w:val="auto"/>
                <w:lang w:val="en-US" w:eastAsia="zh-CN"/>
              </w:rPr>
            </w:pPr>
            <w:r>
              <w:rPr>
                <w:rFonts w:hint="eastAsia"/>
                <w:color w:val="auto"/>
                <w:lang w:val="en-US" w:eastAsia="zh-CN"/>
              </w:rPr>
              <w:t>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007" w:type="dxa"/>
            <w:gridSpan w:val="2"/>
            <w:noWrap w:val="0"/>
            <w:vAlign w:val="center"/>
          </w:tcPr>
          <w:p>
            <w:pPr>
              <w:spacing w:line="240" w:lineRule="auto"/>
              <w:ind w:left="0" w:leftChars="0" w:right="0" w:rightChars="0"/>
              <w:jc w:val="center"/>
              <w:rPr>
                <w:rFonts w:hint="eastAsia" w:ascii="宋体" w:eastAsia="宋体"/>
                <w:color w:val="000000"/>
                <w:lang w:val="en-US" w:eastAsia="zh-CN"/>
              </w:rPr>
            </w:pPr>
            <w:r>
              <w:rPr>
                <w:rFonts w:hint="eastAsia" w:ascii="宋体"/>
              </w:rPr>
              <w:t>噪声</w:t>
            </w:r>
          </w:p>
        </w:tc>
        <w:tc>
          <w:tcPr>
            <w:tcW w:w="2409" w:type="dxa"/>
            <w:noWrap w:val="0"/>
            <w:vAlign w:val="center"/>
          </w:tcPr>
          <w:p>
            <w:pPr>
              <w:spacing w:line="240" w:lineRule="auto"/>
              <w:ind w:left="0" w:leftChars="0" w:right="0" w:rightChars="0"/>
              <w:jc w:val="center"/>
              <w:rPr>
                <w:rFonts w:hint="default" w:ascii="宋体"/>
                <w:color w:val="000000"/>
                <w:lang w:val="en-US"/>
              </w:rPr>
            </w:pPr>
            <w:r>
              <w:rPr>
                <w:rFonts w:hint="eastAsia"/>
                <w:lang w:val="en-US" w:eastAsia="zh-CN"/>
              </w:rPr>
              <w:t xml:space="preserve">选用低噪声设备，采取隔声、基础减震等措施 </w:t>
            </w:r>
          </w:p>
        </w:tc>
        <w:tc>
          <w:tcPr>
            <w:tcW w:w="1148" w:type="dxa"/>
            <w:noWrap w:val="0"/>
            <w:vAlign w:val="center"/>
          </w:tcPr>
          <w:p>
            <w:pPr>
              <w:spacing w:line="240" w:lineRule="auto"/>
              <w:ind w:left="0" w:leftChars="0" w:right="0" w:rightChars="0"/>
              <w:jc w:val="center"/>
              <w:rPr>
                <w:rFonts w:hint="default" w:ascii="宋体" w:eastAsia="宋体"/>
                <w:color w:val="000000"/>
                <w:lang w:val="en-US" w:eastAsia="zh-CN"/>
              </w:rPr>
            </w:pPr>
            <w:r>
              <w:rPr>
                <w:rFonts w:hint="eastAsia"/>
                <w:lang w:val="en-US" w:eastAsia="zh-CN"/>
              </w:rPr>
              <w:t>3</w:t>
            </w:r>
          </w:p>
        </w:tc>
        <w:tc>
          <w:tcPr>
            <w:tcW w:w="2871" w:type="dxa"/>
            <w:noWrap w:val="0"/>
            <w:vAlign w:val="center"/>
          </w:tcPr>
          <w:p>
            <w:pPr>
              <w:spacing w:line="240" w:lineRule="auto"/>
              <w:jc w:val="both"/>
              <w:rPr>
                <w:rFonts w:hint="default" w:ascii="宋体" w:eastAsia="宋体"/>
                <w:color w:val="000000"/>
                <w:lang w:val="en-US" w:eastAsia="zh-CN"/>
              </w:rPr>
            </w:pPr>
            <w:r>
              <w:rPr>
                <w:rFonts w:hint="eastAsia"/>
                <w:lang w:val="en-US" w:eastAsia="zh-CN"/>
              </w:rPr>
              <w:t>选用低噪声设备，安装基础减震垫，车辆入口设置禁鸣标志等措施</w:t>
            </w:r>
          </w:p>
        </w:tc>
        <w:tc>
          <w:tcPr>
            <w:tcW w:w="1212" w:type="dxa"/>
            <w:noWrap w:val="0"/>
            <w:vAlign w:val="center"/>
          </w:tcPr>
          <w:p>
            <w:pPr>
              <w:spacing w:line="240" w:lineRule="auto"/>
              <w:jc w:val="center"/>
              <w:rPr>
                <w:rFonts w:hint="default" w:ascii="宋体" w:eastAsia="宋体"/>
                <w:color w:val="auto"/>
                <w:lang w:val="en-US" w:eastAsia="zh-CN"/>
              </w:rPr>
            </w:pPr>
            <w:r>
              <w:rPr>
                <w:rFonts w:hint="eastAsia"/>
                <w:color w:val="auto"/>
                <w:lang w:val="en-US" w:eastAsia="zh-CN"/>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416" w:type="dxa"/>
            <w:gridSpan w:val="3"/>
            <w:noWrap w:val="0"/>
            <w:vAlign w:val="center"/>
          </w:tcPr>
          <w:p>
            <w:pPr>
              <w:spacing w:line="240" w:lineRule="auto"/>
              <w:jc w:val="center"/>
              <w:rPr>
                <w:rFonts w:hint="eastAsia" w:ascii="宋体"/>
                <w:color w:val="000000"/>
              </w:rPr>
            </w:pPr>
            <w:r>
              <w:rPr>
                <w:rFonts w:hint="eastAsia" w:ascii="宋体"/>
                <w:color w:val="000000"/>
              </w:rPr>
              <w:t>合计</w:t>
            </w:r>
          </w:p>
        </w:tc>
        <w:tc>
          <w:tcPr>
            <w:tcW w:w="1148" w:type="dxa"/>
            <w:noWrap w:val="0"/>
            <w:vAlign w:val="center"/>
          </w:tcPr>
          <w:p>
            <w:pPr>
              <w:spacing w:line="240" w:lineRule="auto"/>
              <w:jc w:val="center"/>
              <w:rPr>
                <w:rFonts w:hint="default" w:ascii="宋体" w:eastAsia="宋体"/>
                <w:color w:val="000000"/>
                <w:lang w:val="en-US" w:eastAsia="zh-CN"/>
              </w:rPr>
            </w:pPr>
            <w:r>
              <w:rPr>
                <w:rFonts w:hint="eastAsia"/>
                <w:color w:val="000000"/>
                <w:lang w:val="en-US" w:eastAsia="zh-CN"/>
              </w:rPr>
              <w:t>13</w:t>
            </w:r>
          </w:p>
        </w:tc>
        <w:tc>
          <w:tcPr>
            <w:tcW w:w="2871" w:type="dxa"/>
            <w:noWrap w:val="0"/>
            <w:vAlign w:val="center"/>
          </w:tcPr>
          <w:p>
            <w:pPr>
              <w:spacing w:line="240" w:lineRule="auto"/>
              <w:jc w:val="center"/>
              <w:rPr>
                <w:rFonts w:hint="eastAsia" w:ascii="宋体"/>
                <w:color w:val="000000"/>
              </w:rPr>
            </w:pPr>
            <w:r>
              <w:rPr>
                <w:rFonts w:hint="eastAsia" w:ascii="宋体"/>
                <w:color w:val="000000"/>
              </w:rPr>
              <w:t>合计</w:t>
            </w:r>
          </w:p>
        </w:tc>
        <w:tc>
          <w:tcPr>
            <w:tcW w:w="1212" w:type="dxa"/>
            <w:noWrap w:val="0"/>
            <w:vAlign w:val="center"/>
          </w:tcPr>
          <w:p>
            <w:pPr>
              <w:spacing w:line="240" w:lineRule="auto"/>
              <w:jc w:val="center"/>
              <w:rPr>
                <w:rFonts w:hint="default" w:ascii="宋体" w:eastAsia="宋体"/>
                <w:color w:val="auto"/>
                <w:lang w:val="en-US" w:eastAsia="zh-CN"/>
              </w:rPr>
            </w:pPr>
            <w:r>
              <w:rPr>
                <w:rFonts w:hint="eastAsia"/>
                <w:color w:val="auto"/>
                <w:lang w:val="en-US" w:eastAsia="zh-CN"/>
              </w:rPr>
              <w:t xml:space="preserve"> 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9647" w:type="dxa"/>
            <w:gridSpan w:val="6"/>
            <w:noWrap w:val="0"/>
            <w:vAlign w:val="center"/>
          </w:tcPr>
          <w:p>
            <w:pPr>
              <w:spacing w:line="240" w:lineRule="auto"/>
              <w:rPr>
                <w:rFonts w:hint="eastAsia" w:ascii="宋体"/>
                <w:color w:val="000000"/>
              </w:rPr>
            </w:pPr>
            <w:r>
              <w:rPr>
                <w:rFonts w:hint="eastAsia"/>
                <w:color w:val="000000"/>
                <w:sz w:val="20"/>
                <w:szCs w:val="20"/>
              </w:rPr>
              <w:t>备注：以上数据经企业核实后提供。</w:t>
            </w:r>
          </w:p>
        </w:tc>
      </w:tr>
    </w:tbl>
    <w:p>
      <w:pPr>
        <w:tabs>
          <w:tab w:val="left" w:pos="1790"/>
        </w:tabs>
        <w:spacing w:line="240" w:lineRule="auto"/>
        <w:ind w:firstLine="1405" w:firstLineChars="500"/>
        <w:rPr>
          <w:rFonts w:hint="default" w:ascii="宋体" w:hAnsi="宋体" w:cs="宋体"/>
          <w:b/>
          <w:bCs/>
          <w:color w:val="auto"/>
          <w:sz w:val="28"/>
          <w:szCs w:val="28"/>
          <w:lang w:val="en-US" w:eastAsia="zh-CN"/>
        </w:rPr>
      </w:pPr>
      <w:r>
        <w:rPr>
          <w:rFonts w:hint="eastAsia" w:cs="宋体"/>
          <w:b/>
          <w:bCs/>
          <w:color w:val="auto"/>
          <w:sz w:val="28"/>
          <w:szCs w:val="28"/>
          <w:lang w:val="en-US" w:eastAsia="zh-CN"/>
        </w:rPr>
        <w:t>表2-1                      环保投资明细表</w:t>
      </w:r>
    </w:p>
    <w:p>
      <w:pPr>
        <w:pStyle w:val="3"/>
        <w:keepNext w:val="0"/>
        <w:keepLines w:val="0"/>
        <w:pageBreakBefore w:val="0"/>
        <w:widowControl w:val="0"/>
        <w:numPr>
          <w:ilvl w:val="1"/>
          <w:numId w:val="1"/>
        </w:numPr>
        <w:tabs>
          <w:tab w:val="left" w:pos="1554"/>
        </w:tabs>
        <w:kinsoku/>
        <w:wordWrap/>
        <w:overflowPunct/>
        <w:topLinePunct w:val="0"/>
        <w:autoSpaceDE w:val="0"/>
        <w:autoSpaceDN w:val="0"/>
        <w:bidi w:val="0"/>
        <w:adjustRightInd/>
        <w:snapToGrid/>
        <w:spacing w:before="0" w:after="0" w:line="360" w:lineRule="auto"/>
        <w:ind w:left="1553" w:right="0" w:hanging="354"/>
        <w:jc w:val="left"/>
        <w:textAlignment w:val="auto"/>
        <w:rPr>
          <w:b/>
          <w:sz w:val="30"/>
        </w:rPr>
      </w:pPr>
      <w:r>
        <w:rPr>
          <w:rFonts w:hint="eastAsia" w:cs="宋体"/>
          <w:color w:val="auto"/>
          <w:sz w:val="28"/>
          <w:szCs w:val="28"/>
          <w:lang w:val="en-US" w:eastAsia="zh-CN"/>
        </w:rPr>
        <w:t xml:space="preserve"> </w:t>
      </w:r>
      <w:r>
        <w:rPr>
          <w:sz w:val="30"/>
        </w:rPr>
        <mc:AlternateContent>
          <mc:Choice Requires="wps">
            <w:drawing>
              <wp:anchor distT="0" distB="0" distL="114300" distR="114300" simplePos="0" relativeHeight="246204416" behindDoc="0" locked="0" layoutInCell="1" allowOverlap="1">
                <wp:simplePos x="0" y="0"/>
                <wp:positionH relativeFrom="column">
                  <wp:posOffset>856615</wp:posOffset>
                </wp:positionH>
                <wp:positionV relativeFrom="paragraph">
                  <wp:posOffset>-333375</wp:posOffset>
                </wp:positionV>
                <wp:extent cx="572135" cy="281305"/>
                <wp:effectExtent l="12700" t="0" r="24765" b="29845"/>
                <wp:wrapNone/>
                <wp:docPr id="24" name="矩形 24"/>
                <wp:cNvGraphicFramePr/>
                <a:graphic xmlns:a="http://schemas.openxmlformats.org/drawingml/2006/main">
                  <a:graphicData uri="http://schemas.microsoft.com/office/word/2010/wordprocessingShape">
                    <wps:wsp>
                      <wps:cNvSpPr/>
                      <wps:spPr>
                        <a:xfrm>
                          <a:off x="882015" y="542925"/>
                          <a:ext cx="572135" cy="2813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表三</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7.45pt;margin-top:-26.25pt;height:22.15pt;width:45.05pt;z-index:246204416;v-text-anchor:middle;mso-width-relative:page;mso-height-relative:page;" fillcolor="#FFFFFF [3212]" filled="t" stroked="t" coordsize="21600,21600" o:gfxdata="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GjRJf2gAA&#10;AAoBAAAPAAAAAAAAAAEAIAAAACIAAABkcnMvZG93bnJldi54bWxQSwECFAAUAAAACACHTuJAEeoB&#10;qVUCAAClBAAADgAAAAAAAAABACAAAAApAQAAZHJzL2Uyb0RvYy54bWxQSwUGAAAAAAYABgBZAQAA&#10;8AUAAAAA&#10;">
                <v:fill on="t" focussize="0,0"/>
                <v:stroke weight="2pt" color="#FFFFFF [3212]" joinstyle="round"/>
                <v:imagedata o:title=""/>
                <o:lock v:ext="edit" aspectratio="f"/>
                <v:textbox>
                  <w:txbxContent>
                    <w:p>
                      <w:pPr>
                        <w:jc w:val="both"/>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表三</w:t>
                      </w:r>
                    </w:p>
                  </w:txbxContent>
                </v:textbox>
              </v:rect>
            </w:pict>
          </mc:Fallback>
        </mc:AlternateContent>
      </w:r>
      <w:r>
        <w:rPr>
          <w:sz w:val="30"/>
          <w:szCs w:val="30"/>
        </w:rPr>
        <mc:AlternateContent>
          <mc:Choice Requires="wps">
            <w:drawing>
              <wp:anchor distT="0" distB="0" distL="114300" distR="114300" simplePos="0" relativeHeight="246262784" behindDoc="1" locked="0" layoutInCell="1" allowOverlap="1">
                <wp:simplePos x="0" y="0"/>
                <wp:positionH relativeFrom="page">
                  <wp:posOffset>715645</wp:posOffset>
                </wp:positionH>
                <wp:positionV relativeFrom="page">
                  <wp:posOffset>720090</wp:posOffset>
                </wp:positionV>
                <wp:extent cx="6176010" cy="9123680"/>
                <wp:effectExtent l="0" t="0" r="15240" b="152400"/>
                <wp:wrapNone/>
                <wp:docPr id="14" name="任意多边形 6"/>
                <wp:cNvGraphicFramePr/>
                <a:graphic xmlns:a="http://schemas.openxmlformats.org/drawingml/2006/main">
                  <a:graphicData uri="http://schemas.microsoft.com/office/word/2010/wordprocessingShape">
                    <wps:wsp>
                      <wps:cNvSpPr/>
                      <wps:spPr>
                        <a:xfrm>
                          <a:off x="0" y="0"/>
                          <a:ext cx="6176010" cy="9123680"/>
                        </a:xfrm>
                        <a:custGeom>
                          <a:avLst/>
                          <a:gdLst/>
                          <a:ahLst/>
                          <a:cxnLst/>
                          <a:pathLst>
                            <a:path w="9658" h="13611">
                              <a:moveTo>
                                <a:pt x="0" y="207"/>
                              </a:moveTo>
                              <a:lnTo>
                                <a:pt x="9658" y="207"/>
                              </a:lnTo>
                              <a:moveTo>
                                <a:pt x="0" y="13808"/>
                              </a:moveTo>
                              <a:lnTo>
                                <a:pt x="9658" y="13808"/>
                              </a:lnTo>
                              <a:moveTo>
                                <a:pt x="10" y="197"/>
                              </a:moveTo>
                              <a:lnTo>
                                <a:pt x="10" y="13798"/>
                              </a:lnTo>
                              <a:moveTo>
                                <a:pt x="9648" y="197"/>
                              </a:moveTo>
                              <a:lnTo>
                                <a:pt x="9648" y="13798"/>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任意多边形 6" o:spid="_x0000_s1026" o:spt="100" style="position:absolute;left:0pt;margin-left:56.35pt;margin-top:56.7pt;height:718.4pt;width:486.3pt;mso-position-horizontal-relative:page;mso-position-vertical-relative:page;z-index:-257053696;mso-width-relative:page;mso-height-relative:page;" filled="f" stroked="t" coordsize="9658,13611" o:gfxdata="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dtQig9sAAAAN&#10;AQAADwAAAAAAAAABACAAAAAiAAAAZHJzL2Rvd25yZXYueG1sUEsBAhQAFAAAAAgAh07iQOwOyypS&#10;AgAATQUAAA4AAAAAAAAAAQAgAAAAKgEAAGRycy9lMm9Eb2MueG1sUEsFBgAAAAAGAAYAWQEAAO4F&#10;AAAAAA==&#10;" path="m0,207l9658,207m0,13808l9658,13808m10,197l10,13798m9648,197l9648,13798e">
                <v:fill on="f" focussize="0,0"/>
                <v:stroke weight="0.96pt" color="#000000" joinstyle="round"/>
                <v:imagedata o:title=""/>
                <o:lock v:ext="edit" aspectratio="f"/>
              </v:shape>
            </w:pict>
          </mc:Fallback>
        </mc:AlternateContent>
      </w:r>
      <w:r>
        <w:rPr>
          <w:rFonts w:hint="eastAsia" w:cs="宋体"/>
          <w:color w:val="auto"/>
          <w:sz w:val="30"/>
          <w:szCs w:val="30"/>
          <w:lang w:val="en-US" w:eastAsia="zh-CN"/>
        </w:rPr>
        <w:t>2.3</w:t>
      </w:r>
      <w:r>
        <w:rPr>
          <w:sz w:val="30"/>
          <w:szCs w:val="30"/>
        </w:rPr>
        <w:t>工程建设内容</w:t>
      </w:r>
      <w:r>
        <w:t>：</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1200" w:right="1238" w:firstLine="561"/>
        <w:jc w:val="both"/>
        <w:textAlignment w:val="auto"/>
        <w:rPr>
          <w:rFonts w:hint="eastAsia" w:ascii="Times New Roman" w:eastAsia="宋体"/>
          <w:lang w:eastAsia="zh-CN"/>
        </w:rPr>
      </w:pPr>
      <w:r>
        <w:rPr>
          <w:spacing w:val="-11"/>
        </w:rPr>
        <w:t xml:space="preserve">项目总占地面积约 </w:t>
      </w:r>
      <w:r>
        <w:rPr>
          <w:rFonts w:hint="eastAsia" w:ascii="Times New Roman"/>
          <w:spacing w:val="-6"/>
          <w:lang w:val="en-US" w:eastAsia="zh-CN"/>
        </w:rPr>
        <w:t>4000</w:t>
      </w:r>
      <w:r>
        <w:rPr>
          <w:rFonts w:ascii="Times New Roman" w:eastAsia="Times New Roman"/>
          <w:spacing w:val="-6"/>
        </w:rPr>
        <w:t>m</w:t>
      </w:r>
      <w:r>
        <w:rPr>
          <w:rFonts w:ascii="Times New Roman" w:eastAsia="Times New Roman"/>
          <w:spacing w:val="-6"/>
          <w:position w:val="9"/>
          <w:sz w:val="18"/>
        </w:rPr>
        <w:t>2</w:t>
      </w:r>
      <w:r>
        <w:rPr>
          <w:spacing w:val="-13"/>
        </w:rPr>
        <w:t>，</w:t>
      </w:r>
      <w:r>
        <w:rPr>
          <w:spacing w:val="-10"/>
        </w:rPr>
        <w:t>建筑内容主要包括：建</w:t>
      </w:r>
      <w:r>
        <w:rPr>
          <w:spacing w:val="-12"/>
        </w:rPr>
        <w:t>设</w:t>
      </w:r>
      <w:r>
        <w:rPr>
          <w:rFonts w:hint="eastAsia"/>
          <w:spacing w:val="-12"/>
          <w:lang w:eastAsia="zh-CN"/>
        </w:rPr>
        <w:t>加油机</w:t>
      </w:r>
      <w:r>
        <w:rPr>
          <w:rFonts w:hint="eastAsia"/>
          <w:spacing w:val="-12"/>
          <w:lang w:val="en-US" w:eastAsia="zh-CN"/>
        </w:rPr>
        <w:t>4台</w:t>
      </w:r>
      <w:r>
        <w:rPr>
          <w:spacing w:val="-11"/>
        </w:rPr>
        <w:t>，</w:t>
      </w:r>
      <w:r>
        <w:rPr>
          <w:rFonts w:hint="eastAsia"/>
          <w:spacing w:val="-11"/>
          <w:lang w:eastAsia="zh-CN"/>
        </w:rPr>
        <w:t>罩棚</w:t>
      </w:r>
      <w:r>
        <w:rPr>
          <w:spacing w:val="-11"/>
        </w:rPr>
        <w:t xml:space="preserve"> </w:t>
      </w:r>
      <w:r>
        <w:rPr>
          <w:rFonts w:hint="eastAsia" w:ascii="Times New Roman"/>
          <w:spacing w:val="-4"/>
          <w:lang w:val="en-US" w:eastAsia="zh-CN"/>
        </w:rPr>
        <w:t>500</w:t>
      </w:r>
      <w:r>
        <w:rPr>
          <w:rFonts w:ascii="Times New Roman" w:eastAsia="Times New Roman"/>
          <w:spacing w:val="-4"/>
        </w:rPr>
        <w:t>m</w:t>
      </w:r>
      <w:r>
        <w:rPr>
          <w:rFonts w:ascii="Times New Roman" w:eastAsia="Times New Roman"/>
          <w:spacing w:val="-4"/>
          <w:position w:val="9"/>
          <w:sz w:val="18"/>
        </w:rPr>
        <w:t>2</w:t>
      </w:r>
      <w:r>
        <w:rPr>
          <w:spacing w:val="-4"/>
        </w:rPr>
        <w:t>，</w:t>
      </w:r>
      <w:r>
        <w:rPr>
          <w:spacing w:val="-18"/>
        </w:rPr>
        <w:t xml:space="preserve">储油罐 </w:t>
      </w:r>
      <w:r>
        <w:rPr>
          <w:rFonts w:hint="eastAsia" w:ascii="Times New Roman"/>
          <w:lang w:val="en-US" w:eastAsia="zh-CN"/>
        </w:rPr>
        <w:t>4</w:t>
      </w:r>
      <w:r>
        <w:rPr>
          <w:rFonts w:hint="eastAsia"/>
          <w:spacing w:val="-7"/>
          <w:lang w:eastAsia="zh-CN"/>
        </w:rPr>
        <w:t>具（</w:t>
      </w:r>
      <w:r>
        <w:rPr>
          <w:spacing w:val="-7"/>
        </w:rPr>
        <w:t>总储存</w:t>
      </w:r>
      <w:r>
        <w:rPr>
          <w:spacing w:val="-27"/>
        </w:rPr>
        <w:t xml:space="preserve">量为 </w:t>
      </w:r>
      <w:r>
        <w:rPr>
          <w:rFonts w:hint="eastAsia" w:ascii="Times New Roman"/>
          <w:spacing w:val="-6"/>
          <w:lang w:val="en-US" w:eastAsia="zh-CN"/>
        </w:rPr>
        <w:t>9</w:t>
      </w:r>
      <w:r>
        <w:rPr>
          <w:rFonts w:ascii="Times New Roman" w:eastAsia="Times New Roman"/>
          <w:spacing w:val="-6"/>
        </w:rPr>
        <w:t>0m</w:t>
      </w:r>
      <w:r>
        <w:rPr>
          <w:rFonts w:ascii="Times New Roman" w:eastAsia="Times New Roman"/>
          <w:spacing w:val="-6"/>
          <w:position w:val="9"/>
          <w:sz w:val="18"/>
        </w:rPr>
        <w:t>3</w:t>
      </w:r>
      <w:r>
        <w:rPr>
          <w:rFonts w:hint="eastAsia"/>
          <w:spacing w:val="-9"/>
          <w:lang w:eastAsia="zh-CN"/>
        </w:rPr>
        <w:t>）及辅助工程等。</w:t>
      </w:r>
      <w:r>
        <w:rPr>
          <w:spacing w:val="-10"/>
        </w:rPr>
        <w:t>具体</w:t>
      </w:r>
      <w:r>
        <w:rPr>
          <w:spacing w:val="-14"/>
        </w:rPr>
        <w:t xml:space="preserve">工程组成见表 </w:t>
      </w:r>
      <w:r>
        <w:rPr>
          <w:rFonts w:ascii="Times New Roman" w:eastAsia="Times New Roman"/>
        </w:rPr>
        <w:t>2-</w:t>
      </w:r>
      <w:r>
        <w:rPr>
          <w:rFonts w:hint="eastAsia" w:ascii="Times New Roman"/>
          <w:lang w:val="en-US" w:eastAsia="zh-CN"/>
        </w:rPr>
        <w:t>2</w:t>
      </w:r>
      <w:r>
        <w:rPr>
          <w:rFonts w:hint="eastAsia" w:ascii="Times New Roman"/>
          <w:lang w:eastAsia="zh-CN"/>
        </w:rPr>
        <w:t>。</w:t>
      </w:r>
    </w:p>
    <w:p>
      <w:pPr>
        <w:pStyle w:val="3"/>
        <w:tabs>
          <w:tab w:val="left" w:pos="1945"/>
        </w:tabs>
        <w:spacing w:line="357" w:lineRule="exact"/>
        <w:ind w:left="0" w:leftChars="0" w:firstLine="1405" w:firstLineChars="500"/>
        <w:jc w:val="both"/>
      </w:pPr>
      <w:r>
        <w:t>表</w:t>
      </w:r>
      <w:r>
        <w:rPr>
          <w:spacing w:val="-72"/>
        </w:rPr>
        <w:t xml:space="preserve"> </w:t>
      </w:r>
      <w:r>
        <w:rPr>
          <w:rFonts w:ascii="Times New Roman" w:eastAsia="Times New Roman"/>
        </w:rPr>
        <w:t>2-</w:t>
      </w:r>
      <w:r>
        <w:rPr>
          <w:rFonts w:hint="eastAsia" w:ascii="Times New Roman"/>
          <w:lang w:val="en-US" w:eastAsia="zh-CN"/>
        </w:rPr>
        <w:t>2</w:t>
      </w:r>
      <w:r>
        <w:rPr>
          <w:rFonts w:ascii="Times New Roman" w:eastAsia="Times New Roman"/>
        </w:rPr>
        <w:tab/>
      </w:r>
      <w:r>
        <w:rPr>
          <w:rFonts w:hint="eastAsia" w:ascii="Times New Roman"/>
          <w:lang w:val="en-US" w:eastAsia="zh-CN"/>
        </w:rPr>
        <w:t xml:space="preserve">                           </w:t>
      </w:r>
      <w:r>
        <w:t>建设项目工程组成一览表</w:t>
      </w:r>
    </w:p>
    <w:tbl>
      <w:tblPr>
        <w:tblStyle w:val="8"/>
        <w:tblW w:w="0" w:type="auto"/>
        <w:tblInd w:w="1185"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488"/>
        <w:gridCol w:w="908"/>
        <w:gridCol w:w="3444"/>
        <w:gridCol w:w="3408"/>
        <w:gridCol w:w="1263"/>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78" w:hRule="atLeast"/>
        </w:trPr>
        <w:tc>
          <w:tcPr>
            <w:tcW w:w="488" w:type="dxa"/>
            <w:tcBorders>
              <w:left w:val="nil"/>
              <w:bottom w:val="single" w:color="000000" w:sz="4" w:space="0"/>
              <w:right w:val="single" w:color="000000" w:sz="4" w:space="0"/>
            </w:tcBorders>
          </w:tcPr>
          <w:p>
            <w:pPr>
              <w:pStyle w:val="12"/>
              <w:spacing w:before="1"/>
              <w:ind w:left="142"/>
              <w:jc w:val="left"/>
              <w:rPr>
                <w:b/>
                <w:sz w:val="21"/>
              </w:rPr>
            </w:pPr>
            <w:r>
              <w:rPr>
                <w:b/>
                <w:w w:val="99"/>
                <w:sz w:val="21"/>
              </w:rPr>
              <w:t>类</w:t>
            </w:r>
          </w:p>
          <w:p>
            <w:pPr>
              <w:pStyle w:val="12"/>
              <w:spacing w:before="3" w:line="219" w:lineRule="exact"/>
              <w:ind w:left="142"/>
              <w:jc w:val="left"/>
              <w:rPr>
                <w:b/>
                <w:sz w:val="21"/>
              </w:rPr>
            </w:pPr>
            <w:r>
              <w:rPr>
                <w:b/>
                <w:w w:val="99"/>
                <w:sz w:val="21"/>
              </w:rPr>
              <w:t>别</w:t>
            </w:r>
          </w:p>
        </w:tc>
        <w:tc>
          <w:tcPr>
            <w:tcW w:w="908" w:type="dxa"/>
            <w:tcBorders>
              <w:left w:val="single" w:color="000000" w:sz="4" w:space="0"/>
              <w:bottom w:val="single" w:color="000000" w:sz="4" w:space="0"/>
              <w:right w:val="single" w:color="000000" w:sz="4" w:space="0"/>
            </w:tcBorders>
          </w:tcPr>
          <w:p>
            <w:pPr>
              <w:pStyle w:val="12"/>
              <w:spacing w:before="1"/>
              <w:ind w:left="127"/>
              <w:jc w:val="left"/>
              <w:rPr>
                <w:b/>
                <w:sz w:val="21"/>
              </w:rPr>
            </w:pPr>
            <w:r>
              <w:rPr>
                <w:b/>
                <w:w w:val="95"/>
                <w:sz w:val="21"/>
              </w:rPr>
              <w:t>项目</w:t>
            </w:r>
          </w:p>
          <w:p>
            <w:pPr>
              <w:pStyle w:val="12"/>
              <w:spacing w:before="3" w:line="219" w:lineRule="exact"/>
              <w:ind w:left="127"/>
              <w:jc w:val="left"/>
              <w:rPr>
                <w:b/>
                <w:sz w:val="21"/>
              </w:rPr>
            </w:pPr>
            <w:r>
              <w:rPr>
                <w:b/>
                <w:w w:val="95"/>
                <w:sz w:val="21"/>
              </w:rPr>
              <w:t>名称</w:t>
            </w:r>
          </w:p>
        </w:tc>
        <w:tc>
          <w:tcPr>
            <w:tcW w:w="3444" w:type="dxa"/>
            <w:tcBorders>
              <w:left w:val="single" w:color="000000" w:sz="4" w:space="0"/>
              <w:bottom w:val="single" w:color="000000" w:sz="4" w:space="0"/>
              <w:right w:val="single" w:color="000000" w:sz="4" w:space="0"/>
            </w:tcBorders>
          </w:tcPr>
          <w:p>
            <w:pPr>
              <w:pStyle w:val="12"/>
              <w:spacing w:before="119"/>
              <w:ind w:left="97" w:right="66"/>
              <w:rPr>
                <w:b/>
                <w:sz w:val="21"/>
              </w:rPr>
            </w:pPr>
            <w:r>
              <w:rPr>
                <w:b/>
                <w:sz w:val="21"/>
              </w:rPr>
              <w:t>环评设计工程情况</w:t>
            </w:r>
          </w:p>
        </w:tc>
        <w:tc>
          <w:tcPr>
            <w:tcW w:w="3408" w:type="dxa"/>
            <w:tcBorders>
              <w:left w:val="single" w:color="000000" w:sz="4" w:space="0"/>
              <w:bottom w:val="single" w:color="000000" w:sz="4" w:space="0"/>
              <w:right w:val="single" w:color="000000" w:sz="4" w:space="0"/>
            </w:tcBorders>
          </w:tcPr>
          <w:p>
            <w:pPr>
              <w:pStyle w:val="12"/>
              <w:spacing w:before="119"/>
              <w:ind w:left="136" w:right="104"/>
              <w:rPr>
                <w:b/>
                <w:sz w:val="21"/>
              </w:rPr>
            </w:pPr>
            <w:r>
              <w:rPr>
                <w:b/>
                <w:sz w:val="21"/>
              </w:rPr>
              <w:t>实际建设工程情况</w:t>
            </w:r>
          </w:p>
        </w:tc>
        <w:tc>
          <w:tcPr>
            <w:tcW w:w="1263" w:type="dxa"/>
            <w:tcBorders>
              <w:left w:val="single" w:color="000000" w:sz="4" w:space="0"/>
              <w:bottom w:val="single" w:color="000000" w:sz="4" w:space="0"/>
              <w:right w:val="nil"/>
            </w:tcBorders>
          </w:tcPr>
          <w:p>
            <w:pPr>
              <w:pStyle w:val="12"/>
              <w:spacing w:before="1"/>
              <w:ind w:left="197" w:right="174"/>
              <w:jc w:val="both"/>
              <w:rPr>
                <w:b/>
                <w:sz w:val="21"/>
              </w:rPr>
            </w:pPr>
            <w:r>
              <w:rPr>
                <w:b/>
                <w:sz w:val="21"/>
              </w:rPr>
              <w:t>与</w:t>
            </w:r>
            <w:r>
              <w:rPr>
                <w:rFonts w:hint="eastAsia"/>
                <w:b/>
                <w:sz w:val="21"/>
                <w:lang w:eastAsia="zh-CN"/>
              </w:rPr>
              <w:t>环评</w:t>
            </w:r>
            <w:r>
              <w:rPr>
                <w:b/>
                <w:sz w:val="21"/>
              </w:rPr>
              <w:t>是否一致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6" w:hRule="atLeast"/>
        </w:trPr>
        <w:tc>
          <w:tcPr>
            <w:tcW w:w="488" w:type="dxa"/>
            <w:vMerge w:val="restart"/>
            <w:tcBorders>
              <w:top w:val="single" w:color="000000" w:sz="4" w:space="0"/>
              <w:left w:val="nil"/>
              <w:bottom w:val="single" w:color="000000" w:sz="4" w:space="0"/>
              <w:right w:val="single" w:color="000000" w:sz="4" w:space="0"/>
            </w:tcBorders>
          </w:tcPr>
          <w:p>
            <w:pPr>
              <w:pStyle w:val="12"/>
              <w:spacing w:line="242" w:lineRule="auto"/>
              <w:ind w:left="142" w:right="110"/>
              <w:jc w:val="both"/>
              <w:rPr>
                <w:sz w:val="21"/>
              </w:rPr>
            </w:pPr>
            <w:r>
              <w:rPr>
                <w:sz w:val="21"/>
              </w:rPr>
              <w:t>主体工程</w:t>
            </w:r>
          </w:p>
        </w:tc>
        <w:tc>
          <w:tcPr>
            <w:tcW w:w="908" w:type="dxa"/>
            <w:tcBorders>
              <w:top w:val="single" w:color="000000" w:sz="4" w:space="0"/>
              <w:left w:val="single" w:color="000000" w:sz="4" w:space="0"/>
              <w:bottom w:val="single" w:color="000000" w:sz="4" w:space="0"/>
              <w:right w:val="single" w:color="000000" w:sz="4" w:space="0"/>
            </w:tcBorders>
          </w:tcPr>
          <w:p>
            <w:pPr>
              <w:pStyle w:val="12"/>
              <w:spacing w:line="244" w:lineRule="auto"/>
              <w:ind w:left="230" w:right="98" w:hanging="104"/>
              <w:jc w:val="center"/>
              <w:rPr>
                <w:rFonts w:hint="eastAsia"/>
                <w:sz w:val="21"/>
                <w:lang w:eastAsia="zh-CN"/>
              </w:rPr>
            </w:pPr>
          </w:p>
          <w:p>
            <w:pPr>
              <w:pStyle w:val="12"/>
              <w:spacing w:line="244" w:lineRule="auto"/>
              <w:ind w:left="230" w:right="98" w:hanging="104"/>
              <w:jc w:val="center"/>
              <w:rPr>
                <w:rFonts w:hint="eastAsia" w:eastAsia="宋体"/>
                <w:sz w:val="21"/>
                <w:lang w:eastAsia="zh-CN"/>
              </w:rPr>
            </w:pPr>
            <w:r>
              <w:rPr>
                <w:rFonts w:hint="eastAsia"/>
                <w:sz w:val="21"/>
                <w:lang w:eastAsia="zh-CN"/>
              </w:rPr>
              <w:t>加油棚</w:t>
            </w:r>
          </w:p>
        </w:tc>
        <w:tc>
          <w:tcPr>
            <w:tcW w:w="3444" w:type="dxa"/>
            <w:tcBorders>
              <w:top w:val="single" w:color="000000" w:sz="4" w:space="0"/>
              <w:left w:val="single" w:color="000000" w:sz="4" w:space="0"/>
              <w:bottom w:val="single" w:color="000000" w:sz="4" w:space="0"/>
              <w:right w:val="single" w:color="000000" w:sz="4" w:space="0"/>
            </w:tcBorders>
          </w:tcPr>
          <w:p>
            <w:pPr>
              <w:pStyle w:val="12"/>
              <w:spacing w:line="242" w:lineRule="auto"/>
              <w:ind w:left="120" w:right="-29"/>
              <w:jc w:val="both"/>
              <w:rPr>
                <w:rFonts w:hint="eastAsia" w:ascii="宋体" w:hAnsi="宋体" w:eastAsia="宋体" w:cs="宋体"/>
                <w:sz w:val="21"/>
                <w:szCs w:val="21"/>
                <w:vertAlign w:val="superscript"/>
                <w:lang w:val="en-US" w:eastAsia="zh-CN"/>
              </w:rPr>
            </w:pPr>
            <w:r>
              <w:rPr>
                <w:rFonts w:hint="eastAsia" w:ascii="宋体" w:hAnsi="宋体" w:eastAsia="宋体" w:cs="宋体"/>
                <w:spacing w:val="5"/>
                <w:sz w:val="21"/>
                <w:szCs w:val="21"/>
                <w:lang w:eastAsia="zh-CN"/>
              </w:rPr>
              <w:t>占地面积约</w:t>
            </w:r>
            <w:r>
              <w:rPr>
                <w:rFonts w:hint="eastAsia" w:ascii="宋体" w:hAnsi="宋体" w:eastAsia="宋体" w:cs="宋体"/>
                <w:spacing w:val="5"/>
                <w:sz w:val="21"/>
                <w:szCs w:val="21"/>
                <w:lang w:val="en-US" w:eastAsia="zh-CN"/>
              </w:rPr>
              <w:t>500m</w:t>
            </w:r>
            <w:r>
              <w:rPr>
                <w:rFonts w:hint="eastAsia" w:ascii="宋体" w:hAnsi="宋体" w:eastAsia="宋体" w:cs="宋体"/>
                <w:spacing w:val="5"/>
                <w:sz w:val="21"/>
                <w:szCs w:val="21"/>
                <w:vertAlign w:val="superscript"/>
                <w:lang w:val="en-US" w:eastAsia="zh-CN"/>
              </w:rPr>
              <w:t>2</w:t>
            </w:r>
            <w:r>
              <w:rPr>
                <w:rFonts w:hint="eastAsia" w:ascii="宋体" w:hAnsi="宋体" w:eastAsia="宋体" w:cs="宋体"/>
                <w:spacing w:val="5"/>
                <w:sz w:val="21"/>
                <w:szCs w:val="21"/>
                <w:vertAlign w:val="baseline"/>
                <w:lang w:val="en-US" w:eastAsia="zh-CN"/>
              </w:rPr>
              <w:t>,建设4台加油机，包括2台2枪汽油加油机，2台2枪柴油加油机</w:t>
            </w:r>
          </w:p>
        </w:tc>
        <w:tc>
          <w:tcPr>
            <w:tcW w:w="3408" w:type="dxa"/>
            <w:tcBorders>
              <w:top w:val="single" w:color="000000" w:sz="4" w:space="0"/>
              <w:left w:val="single" w:color="000000" w:sz="4" w:space="0"/>
              <w:bottom w:val="single" w:color="000000" w:sz="4" w:space="0"/>
              <w:right w:val="single" w:color="000000" w:sz="4" w:space="0"/>
            </w:tcBorders>
            <w:vAlign w:val="top"/>
          </w:tcPr>
          <w:p>
            <w:pPr>
              <w:pStyle w:val="12"/>
              <w:spacing w:line="242" w:lineRule="auto"/>
              <w:ind w:left="120" w:leftChars="0" w:right="-29" w:rightChars="0"/>
              <w:jc w:val="both"/>
              <w:rPr>
                <w:rFonts w:hint="eastAsia" w:ascii="宋体" w:hAnsi="宋体" w:eastAsia="宋体" w:cs="宋体"/>
                <w:color w:val="FF0000"/>
                <w:sz w:val="21"/>
                <w:szCs w:val="21"/>
                <w:lang w:eastAsia="zh-CN"/>
              </w:rPr>
            </w:pPr>
            <w:r>
              <w:rPr>
                <w:rFonts w:hint="eastAsia" w:ascii="宋体" w:hAnsi="宋体" w:eastAsia="宋体" w:cs="宋体"/>
                <w:spacing w:val="5"/>
                <w:sz w:val="21"/>
                <w:szCs w:val="21"/>
                <w:lang w:eastAsia="zh-CN"/>
              </w:rPr>
              <w:t>占地面积约</w:t>
            </w:r>
            <w:r>
              <w:rPr>
                <w:rFonts w:hint="eastAsia" w:ascii="宋体" w:hAnsi="宋体" w:eastAsia="宋体" w:cs="宋体"/>
                <w:spacing w:val="5"/>
                <w:sz w:val="21"/>
                <w:szCs w:val="21"/>
                <w:lang w:val="en-US" w:eastAsia="zh-CN"/>
              </w:rPr>
              <w:t>500m</w:t>
            </w:r>
            <w:r>
              <w:rPr>
                <w:rFonts w:hint="eastAsia" w:ascii="宋体" w:hAnsi="宋体" w:eastAsia="宋体" w:cs="宋体"/>
                <w:spacing w:val="5"/>
                <w:sz w:val="21"/>
                <w:szCs w:val="21"/>
                <w:vertAlign w:val="superscript"/>
                <w:lang w:val="en-US" w:eastAsia="zh-CN"/>
              </w:rPr>
              <w:t>2</w:t>
            </w:r>
            <w:r>
              <w:rPr>
                <w:rFonts w:hint="eastAsia" w:ascii="宋体" w:hAnsi="宋体" w:eastAsia="宋体" w:cs="宋体"/>
                <w:spacing w:val="5"/>
                <w:sz w:val="21"/>
                <w:szCs w:val="21"/>
                <w:vertAlign w:val="baseline"/>
                <w:lang w:val="en-US" w:eastAsia="zh-CN"/>
              </w:rPr>
              <w:t>,建设4台加油机，包括2台2枪汽油加油机，2台2枪柴油加油机</w:t>
            </w:r>
          </w:p>
        </w:tc>
        <w:tc>
          <w:tcPr>
            <w:tcW w:w="1263" w:type="dxa"/>
            <w:tcBorders>
              <w:top w:val="single" w:color="000000" w:sz="4" w:space="0"/>
              <w:left w:val="single" w:color="000000" w:sz="4" w:space="0"/>
              <w:bottom w:val="single" w:color="000000" w:sz="4" w:space="0"/>
              <w:right w:val="nil"/>
            </w:tcBorders>
          </w:tcPr>
          <w:p>
            <w:pPr>
              <w:pStyle w:val="12"/>
              <w:spacing w:before="9"/>
              <w:jc w:val="left"/>
              <w:rPr>
                <w:b/>
                <w:color w:val="auto"/>
                <w:sz w:val="18"/>
              </w:rPr>
            </w:pPr>
          </w:p>
          <w:p>
            <w:pPr>
              <w:pStyle w:val="12"/>
              <w:ind w:left="20"/>
              <w:rPr>
                <w:b/>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48" w:hRule="atLeast"/>
        </w:trPr>
        <w:tc>
          <w:tcPr>
            <w:tcW w:w="488" w:type="dxa"/>
            <w:vMerge w:val="continue"/>
            <w:tcBorders>
              <w:top w:val="nil"/>
              <w:left w:val="nil"/>
              <w:bottom w:val="single" w:color="000000" w:sz="4" w:space="0"/>
              <w:right w:val="single" w:color="000000" w:sz="4" w:space="0"/>
            </w:tcBorders>
          </w:tcPr>
          <w:p>
            <w:pPr>
              <w:rPr>
                <w:sz w:val="2"/>
                <w:szCs w:val="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1" w:line="242" w:lineRule="auto"/>
              <w:ind w:left="230" w:right="98" w:hanging="104"/>
              <w:jc w:val="center"/>
              <w:rPr>
                <w:rFonts w:hint="eastAsia"/>
                <w:sz w:val="21"/>
                <w:lang w:eastAsia="zh-CN"/>
              </w:rPr>
            </w:pPr>
          </w:p>
          <w:p>
            <w:pPr>
              <w:pStyle w:val="12"/>
              <w:spacing w:before="1" w:line="242" w:lineRule="auto"/>
              <w:ind w:left="230" w:right="98" w:hanging="104"/>
              <w:jc w:val="center"/>
              <w:rPr>
                <w:rFonts w:hint="eastAsia" w:eastAsia="宋体"/>
                <w:sz w:val="21"/>
                <w:lang w:eastAsia="zh-CN"/>
              </w:rPr>
            </w:pPr>
            <w:r>
              <w:rPr>
                <w:rFonts w:hint="eastAsia"/>
                <w:sz w:val="21"/>
                <w:lang w:eastAsia="zh-CN"/>
              </w:rPr>
              <w:t>油罐区</w:t>
            </w:r>
          </w:p>
        </w:tc>
        <w:tc>
          <w:tcPr>
            <w:tcW w:w="3444" w:type="dxa"/>
            <w:tcBorders>
              <w:top w:val="single" w:color="000000" w:sz="4" w:space="0"/>
              <w:left w:val="single" w:color="000000" w:sz="4" w:space="0"/>
              <w:bottom w:val="single" w:color="000000" w:sz="4" w:space="0"/>
              <w:right w:val="single" w:color="000000" w:sz="4" w:space="0"/>
            </w:tcBorders>
          </w:tcPr>
          <w:p>
            <w:pPr>
              <w:pStyle w:val="12"/>
              <w:spacing w:before="1" w:line="242" w:lineRule="auto"/>
              <w:ind w:left="95" w:right="66"/>
              <w:jc w:val="both"/>
              <w:rPr>
                <w:rFonts w:hint="eastAsia" w:ascii="宋体" w:hAnsi="宋体" w:eastAsia="宋体" w:cs="宋体"/>
                <w:sz w:val="21"/>
                <w:szCs w:val="21"/>
                <w:lang w:val="en-US" w:eastAsia="zh-CN"/>
              </w:rPr>
            </w:pPr>
            <w:r>
              <w:rPr>
                <w:rFonts w:hint="eastAsia" w:ascii="宋体" w:hAnsi="宋体" w:eastAsia="宋体" w:cs="宋体"/>
                <w:sz w:val="21"/>
                <w:szCs w:val="21"/>
                <w:lang w:eastAsia="zh-CN"/>
              </w:rPr>
              <w:t>占地面积</w:t>
            </w:r>
            <w:r>
              <w:rPr>
                <w:rFonts w:hint="eastAsia" w:ascii="宋体" w:hAnsi="宋体" w:eastAsia="宋体" w:cs="宋体"/>
                <w:sz w:val="21"/>
                <w:szCs w:val="21"/>
                <w:lang w:val="en-US" w:eastAsia="zh-CN"/>
              </w:rPr>
              <w:t>140m</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lang w:val="en-US" w:eastAsia="zh-CN"/>
              </w:rPr>
              <w:t>,公社4个地下卧式储油罐，包括2个30m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柴油储罐和2个30m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汽油储罐，总出油量90m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（柴油储存量折半计算）</w:t>
            </w:r>
          </w:p>
        </w:tc>
        <w:tc>
          <w:tcPr>
            <w:tcW w:w="3408" w:type="dxa"/>
            <w:tcBorders>
              <w:top w:val="single" w:color="000000" w:sz="4" w:space="0"/>
              <w:left w:val="single" w:color="000000" w:sz="4" w:space="0"/>
              <w:bottom w:val="single" w:color="000000" w:sz="4" w:space="0"/>
              <w:right w:val="single" w:color="000000" w:sz="4" w:space="0"/>
            </w:tcBorders>
            <w:vAlign w:val="top"/>
          </w:tcPr>
          <w:p>
            <w:pPr>
              <w:pStyle w:val="12"/>
              <w:spacing w:before="1" w:line="242" w:lineRule="auto"/>
              <w:ind w:left="95" w:leftChars="0" w:right="66" w:rightChars="0"/>
              <w:jc w:val="both"/>
              <w:rPr>
                <w:rFonts w:hint="eastAsia" w:ascii="宋体" w:hAnsi="宋体" w:eastAsia="宋体" w:cs="宋体"/>
                <w:color w:val="FF0000"/>
                <w:sz w:val="21"/>
                <w:szCs w:val="21"/>
                <w:lang w:eastAsia="zh-CN"/>
              </w:rPr>
            </w:pPr>
            <w:r>
              <w:rPr>
                <w:rFonts w:hint="eastAsia" w:ascii="宋体" w:hAnsi="宋体" w:eastAsia="宋体" w:cs="宋体"/>
                <w:sz w:val="21"/>
                <w:szCs w:val="21"/>
                <w:lang w:eastAsia="zh-CN"/>
              </w:rPr>
              <w:t>占地面积</w:t>
            </w:r>
            <w:r>
              <w:rPr>
                <w:rFonts w:hint="eastAsia" w:ascii="宋体" w:hAnsi="宋体" w:eastAsia="宋体" w:cs="宋体"/>
                <w:sz w:val="21"/>
                <w:szCs w:val="21"/>
                <w:lang w:val="en-US" w:eastAsia="zh-CN"/>
              </w:rPr>
              <w:t>140m</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lang w:val="en-US" w:eastAsia="zh-CN"/>
              </w:rPr>
              <w:t>,公社4个地下卧式储油罐，包括2个30m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柴油储罐和2个30m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汽油储罐，总出油量90m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（柴油储存量折半计算）</w:t>
            </w:r>
          </w:p>
        </w:tc>
        <w:tc>
          <w:tcPr>
            <w:tcW w:w="1263" w:type="dxa"/>
            <w:tcBorders>
              <w:top w:val="single" w:color="000000" w:sz="4" w:space="0"/>
              <w:left w:val="single" w:color="000000" w:sz="4" w:space="0"/>
              <w:bottom w:val="single" w:color="000000" w:sz="4" w:space="0"/>
              <w:right w:val="nil"/>
            </w:tcBorders>
          </w:tcPr>
          <w:p>
            <w:pPr>
              <w:pStyle w:val="12"/>
              <w:spacing w:before="10"/>
              <w:jc w:val="left"/>
              <w:rPr>
                <w:b/>
                <w:color w:val="auto"/>
                <w:sz w:val="18"/>
              </w:rPr>
            </w:pPr>
          </w:p>
          <w:p>
            <w:pPr>
              <w:pStyle w:val="12"/>
              <w:ind w:left="20"/>
              <w:rPr>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0" w:hRule="atLeast"/>
        </w:trPr>
        <w:tc>
          <w:tcPr>
            <w:tcW w:w="488" w:type="dxa"/>
            <w:vMerge w:val="restart"/>
            <w:tcBorders>
              <w:top w:val="single" w:color="000000" w:sz="4" w:space="0"/>
              <w:left w:val="nil"/>
              <w:right w:val="single" w:color="000000" w:sz="4" w:space="0"/>
            </w:tcBorders>
          </w:tcPr>
          <w:p>
            <w:pPr>
              <w:pStyle w:val="12"/>
              <w:spacing w:before="1" w:line="242" w:lineRule="auto"/>
              <w:ind w:left="142" w:right="110"/>
              <w:jc w:val="both"/>
              <w:rPr>
                <w:sz w:val="21"/>
              </w:rPr>
            </w:pPr>
            <w:r>
              <w:rPr>
                <w:sz w:val="21"/>
              </w:rPr>
              <w:t>辅助工</w:t>
            </w:r>
          </w:p>
          <w:p>
            <w:pPr>
              <w:pStyle w:val="12"/>
              <w:spacing w:before="1" w:line="255" w:lineRule="exact"/>
              <w:ind w:left="142"/>
              <w:jc w:val="left"/>
              <w:rPr>
                <w:sz w:val="21"/>
              </w:rPr>
            </w:pPr>
            <w:r>
              <w:rPr>
                <w:w w:val="99"/>
                <w:sz w:val="21"/>
              </w:rPr>
              <w:t>程</w:t>
            </w: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1" w:line="242" w:lineRule="auto"/>
              <w:ind w:left="127" w:right="98"/>
              <w:jc w:val="center"/>
              <w:rPr>
                <w:rFonts w:hint="eastAsia" w:eastAsia="宋体"/>
                <w:sz w:val="21"/>
                <w:lang w:eastAsia="zh-CN"/>
              </w:rPr>
            </w:pPr>
            <w:r>
              <w:rPr>
                <w:rFonts w:hint="eastAsia"/>
                <w:sz w:val="21"/>
                <w:lang w:eastAsia="zh-CN"/>
              </w:rPr>
              <w:t>辅助用房</w:t>
            </w:r>
          </w:p>
        </w:tc>
        <w:tc>
          <w:tcPr>
            <w:tcW w:w="3444"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sz w:val="21"/>
                <w:szCs w:val="21"/>
                <w:lang w:eastAsia="zh-CN"/>
              </w:rPr>
            </w:pPr>
            <w:r>
              <w:rPr>
                <w:rFonts w:hint="eastAsia" w:ascii="宋体" w:hAnsi="宋体" w:eastAsia="宋体" w:cs="宋体"/>
                <w:sz w:val="21"/>
                <w:szCs w:val="21"/>
                <w:lang w:eastAsia="zh-CN"/>
              </w:rPr>
              <w:t>主要配电间、控制间、库房、备件间等</w:t>
            </w:r>
          </w:p>
        </w:tc>
        <w:tc>
          <w:tcPr>
            <w:tcW w:w="3408" w:type="dxa"/>
            <w:tcBorders>
              <w:top w:val="single" w:color="000000" w:sz="4" w:space="0"/>
              <w:left w:val="single" w:color="000000" w:sz="4" w:space="0"/>
              <w:bottom w:val="single" w:color="000000" w:sz="4" w:space="0"/>
              <w:right w:val="single" w:color="000000" w:sz="4" w:space="0"/>
            </w:tcBorders>
            <w:vAlign w:val="top"/>
          </w:tcPr>
          <w:p>
            <w:pPr>
              <w:pStyle w:val="12"/>
              <w:bidi w:val="0"/>
              <w:rPr>
                <w:rFonts w:hint="eastAsia"/>
              </w:rPr>
            </w:pPr>
            <w:r>
              <w:rPr>
                <w:rFonts w:hint="eastAsia"/>
                <w:lang w:eastAsia="zh-CN"/>
              </w:rPr>
              <w:t>主要配电间、控制间、库房、备件间等</w:t>
            </w:r>
          </w:p>
        </w:tc>
        <w:tc>
          <w:tcPr>
            <w:tcW w:w="1263" w:type="dxa"/>
            <w:tcBorders>
              <w:top w:val="single" w:color="000000" w:sz="4" w:space="0"/>
              <w:left w:val="single" w:color="000000" w:sz="4" w:space="0"/>
              <w:bottom w:val="single" w:color="000000" w:sz="4" w:space="0"/>
              <w:right w:val="nil"/>
            </w:tcBorders>
          </w:tcPr>
          <w:p>
            <w:pPr>
              <w:pStyle w:val="12"/>
              <w:ind w:left="20"/>
              <w:rPr>
                <w:color w:val="auto"/>
                <w:w w:val="99"/>
                <w:sz w:val="21"/>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34" w:hRule="atLeast"/>
        </w:trPr>
        <w:tc>
          <w:tcPr>
            <w:tcW w:w="488" w:type="dxa"/>
            <w:vMerge w:val="continue"/>
            <w:tcBorders>
              <w:left w:val="nil"/>
              <w:bottom w:val="single" w:color="000000" w:sz="4" w:space="0"/>
              <w:right w:val="single" w:color="000000" w:sz="4" w:space="0"/>
            </w:tcBorders>
          </w:tcPr>
          <w:p>
            <w:pPr>
              <w:pStyle w:val="12"/>
              <w:spacing w:before="1" w:line="255" w:lineRule="exact"/>
              <w:ind w:left="142"/>
              <w:jc w:val="left"/>
              <w:rPr>
                <w:sz w:val="21"/>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1" w:line="242" w:lineRule="auto"/>
              <w:ind w:left="127" w:right="98"/>
              <w:jc w:val="center"/>
              <w:rPr>
                <w:rFonts w:hint="eastAsia"/>
                <w:sz w:val="21"/>
                <w:lang w:eastAsia="zh-CN"/>
              </w:rPr>
            </w:pPr>
          </w:p>
          <w:p>
            <w:pPr>
              <w:pStyle w:val="12"/>
              <w:spacing w:before="1" w:line="242" w:lineRule="auto"/>
              <w:ind w:left="127" w:right="98"/>
              <w:jc w:val="center"/>
              <w:rPr>
                <w:rFonts w:hint="eastAsia" w:eastAsia="宋体"/>
                <w:sz w:val="21"/>
                <w:lang w:eastAsia="zh-CN"/>
              </w:rPr>
            </w:pPr>
            <w:r>
              <w:rPr>
                <w:rFonts w:hint="eastAsia"/>
                <w:sz w:val="21"/>
                <w:lang w:eastAsia="zh-CN"/>
              </w:rPr>
              <w:t>站房</w:t>
            </w:r>
          </w:p>
        </w:tc>
        <w:tc>
          <w:tcPr>
            <w:tcW w:w="3444"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1F框架结构，建筑面积约240m2,其中包括商店、办公室、操作室等</w:t>
            </w:r>
          </w:p>
        </w:tc>
        <w:tc>
          <w:tcPr>
            <w:tcW w:w="3408" w:type="dxa"/>
            <w:tcBorders>
              <w:top w:val="single" w:color="000000" w:sz="4" w:space="0"/>
              <w:left w:val="single" w:color="000000" w:sz="4" w:space="0"/>
              <w:bottom w:val="single" w:color="000000" w:sz="4" w:space="0"/>
              <w:right w:val="single" w:color="000000" w:sz="4" w:space="0"/>
            </w:tcBorders>
          </w:tcPr>
          <w:p>
            <w:pPr>
              <w:pStyle w:val="12"/>
              <w:bidi w:val="0"/>
              <w:rPr>
                <w:rFonts w:hint="eastAsia"/>
                <w:lang w:eastAsia="zh-CN"/>
              </w:rPr>
            </w:pPr>
            <w:r>
              <w:rPr>
                <w:rFonts w:hint="eastAsia"/>
                <w:lang w:val="en-US" w:eastAsia="zh-CN"/>
              </w:rPr>
              <w:t>1F框架结构，建筑面积约240m</w:t>
            </w:r>
            <w:r>
              <w:rPr>
                <w:rFonts w:hint="eastAsia"/>
                <w:vertAlign w:val="superscript"/>
                <w:lang w:val="en-US" w:eastAsia="zh-CN"/>
              </w:rPr>
              <w:t>2</w:t>
            </w:r>
            <w:r>
              <w:rPr>
                <w:rFonts w:hint="eastAsia"/>
                <w:lang w:val="en-US" w:eastAsia="zh-CN"/>
              </w:rPr>
              <w:t xml:space="preserve">,其中包括商店、办公室、操作室等 </w:t>
            </w:r>
          </w:p>
        </w:tc>
        <w:tc>
          <w:tcPr>
            <w:tcW w:w="1263" w:type="dxa"/>
            <w:tcBorders>
              <w:top w:val="single" w:color="000000" w:sz="4" w:space="0"/>
              <w:left w:val="single" w:color="000000" w:sz="4" w:space="0"/>
              <w:bottom w:val="single" w:color="000000" w:sz="4" w:space="0"/>
              <w:right w:val="nil"/>
            </w:tcBorders>
          </w:tcPr>
          <w:p>
            <w:pPr>
              <w:pStyle w:val="12"/>
              <w:spacing w:before="10"/>
              <w:jc w:val="left"/>
              <w:rPr>
                <w:b/>
                <w:color w:val="auto"/>
                <w:sz w:val="18"/>
              </w:rPr>
            </w:pPr>
          </w:p>
          <w:p>
            <w:pPr>
              <w:pStyle w:val="12"/>
              <w:ind w:left="20"/>
              <w:rPr>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1" w:hRule="atLeast"/>
        </w:trPr>
        <w:tc>
          <w:tcPr>
            <w:tcW w:w="488" w:type="dxa"/>
            <w:vMerge w:val="restart"/>
            <w:tcBorders>
              <w:top w:val="single" w:color="000000" w:sz="4" w:space="0"/>
              <w:left w:val="nil"/>
              <w:bottom w:val="single" w:color="000000" w:sz="4" w:space="0"/>
              <w:right w:val="single" w:color="000000" w:sz="4" w:space="0"/>
            </w:tcBorders>
          </w:tcPr>
          <w:p>
            <w:pPr>
              <w:pStyle w:val="12"/>
              <w:spacing w:before="1" w:line="242" w:lineRule="auto"/>
              <w:ind w:left="142" w:right="110"/>
              <w:jc w:val="both"/>
              <w:rPr>
                <w:sz w:val="21"/>
              </w:rPr>
            </w:pPr>
            <w:r>
              <w:rPr>
                <w:sz w:val="21"/>
              </w:rPr>
              <w:t>公用工程</w:t>
            </w: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1"/>
              <w:ind w:left="105" w:right="79"/>
              <w:jc w:val="center"/>
              <w:rPr>
                <w:sz w:val="21"/>
              </w:rPr>
            </w:pPr>
            <w:r>
              <w:rPr>
                <w:sz w:val="21"/>
              </w:rPr>
              <w:t>采暖</w:t>
            </w:r>
          </w:p>
        </w:tc>
        <w:tc>
          <w:tcPr>
            <w:tcW w:w="3444" w:type="dxa"/>
            <w:tcBorders>
              <w:top w:val="single" w:color="000000" w:sz="4" w:space="0"/>
              <w:left w:val="single" w:color="000000" w:sz="4" w:space="0"/>
              <w:bottom w:val="single" w:color="000000" w:sz="4" w:space="0"/>
              <w:right w:val="single" w:color="000000" w:sz="4" w:space="0"/>
            </w:tcBorders>
          </w:tcPr>
          <w:p>
            <w:pPr>
              <w:pStyle w:val="12"/>
              <w:spacing w:before="1"/>
              <w:ind w:left="92" w:right="66"/>
              <w:rPr>
                <w:rFonts w:hint="eastAsia" w:ascii="宋体" w:hAnsi="宋体" w:eastAsia="宋体" w:cs="宋体"/>
                <w:sz w:val="21"/>
                <w:szCs w:val="21"/>
              </w:rPr>
            </w:pPr>
            <w:r>
              <w:rPr>
                <w:rFonts w:hint="eastAsia" w:ascii="宋体" w:hAnsi="宋体" w:eastAsia="宋体" w:cs="宋体"/>
                <w:sz w:val="21"/>
                <w:szCs w:val="21"/>
                <w:lang w:eastAsia="zh-CN"/>
              </w:rPr>
              <w:t>站房采用电暖气</w:t>
            </w:r>
            <w:r>
              <w:rPr>
                <w:rFonts w:hint="eastAsia" w:ascii="宋体" w:hAnsi="宋体" w:eastAsia="宋体" w:cs="宋体"/>
                <w:sz w:val="21"/>
                <w:szCs w:val="21"/>
              </w:rPr>
              <w:t>供暖</w:t>
            </w:r>
          </w:p>
        </w:tc>
        <w:tc>
          <w:tcPr>
            <w:tcW w:w="3408" w:type="dxa"/>
            <w:tcBorders>
              <w:top w:val="single" w:color="000000" w:sz="4" w:space="0"/>
              <w:left w:val="single" w:color="000000" w:sz="4" w:space="0"/>
              <w:bottom w:val="single" w:color="000000" w:sz="4" w:space="0"/>
              <w:right w:val="single" w:color="000000" w:sz="4" w:space="0"/>
            </w:tcBorders>
          </w:tcPr>
          <w:p>
            <w:pPr>
              <w:pStyle w:val="12"/>
              <w:spacing w:before="1"/>
              <w:ind w:left="133" w:right="106"/>
              <w:rPr>
                <w:rFonts w:hint="eastAsia" w:ascii="宋体" w:hAnsi="宋体" w:eastAsia="宋体" w:cs="宋体"/>
                <w:color w:val="auto"/>
                <w:sz w:val="21"/>
                <w:szCs w:val="21"/>
              </w:rPr>
            </w:pPr>
            <w:r>
              <w:rPr>
                <w:rFonts w:hint="eastAsia" w:cs="宋体"/>
                <w:color w:val="auto"/>
                <w:sz w:val="21"/>
                <w:szCs w:val="21"/>
                <w:lang w:val="en-US" w:eastAsia="zh-CN"/>
              </w:rPr>
              <w:t xml:space="preserve"> 本项目供暖由电厂集中</w:t>
            </w:r>
            <w:r>
              <w:rPr>
                <w:rFonts w:hint="eastAsia" w:ascii="宋体" w:hAnsi="宋体" w:eastAsia="宋体" w:cs="宋体"/>
                <w:color w:val="auto"/>
                <w:sz w:val="21"/>
                <w:szCs w:val="21"/>
              </w:rPr>
              <w:t>供暖</w:t>
            </w:r>
          </w:p>
        </w:tc>
        <w:tc>
          <w:tcPr>
            <w:tcW w:w="1263" w:type="dxa"/>
            <w:tcBorders>
              <w:top w:val="single" w:color="000000" w:sz="4" w:space="0"/>
              <w:left w:val="single" w:color="000000" w:sz="4" w:space="0"/>
              <w:bottom w:val="single" w:color="000000" w:sz="4" w:space="0"/>
              <w:right w:val="nil"/>
            </w:tcBorders>
          </w:tcPr>
          <w:p>
            <w:pPr>
              <w:pStyle w:val="12"/>
              <w:spacing w:before="1"/>
              <w:ind w:left="20"/>
              <w:rPr>
                <w:rFonts w:hint="eastAsia" w:eastAsia="宋体"/>
                <w:color w:val="auto"/>
                <w:sz w:val="21"/>
                <w:lang w:eastAsia="zh-CN"/>
              </w:rPr>
            </w:pPr>
            <w:r>
              <w:rPr>
                <w:rFonts w:hint="eastAsia"/>
                <w:color w:val="auto"/>
                <w:w w:val="99"/>
                <w:sz w:val="21"/>
                <w:lang w:eastAsia="zh-CN"/>
              </w:rPr>
              <w:t>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5" w:hRule="atLeast"/>
        </w:trPr>
        <w:tc>
          <w:tcPr>
            <w:tcW w:w="488" w:type="dxa"/>
            <w:vMerge w:val="continue"/>
            <w:tcBorders>
              <w:top w:val="nil"/>
              <w:left w:val="nil"/>
              <w:bottom w:val="single" w:color="000000" w:sz="4" w:space="0"/>
              <w:right w:val="single" w:color="000000" w:sz="4" w:space="0"/>
            </w:tcBorders>
          </w:tcPr>
          <w:p>
            <w:pPr>
              <w:rPr>
                <w:sz w:val="2"/>
                <w:szCs w:val="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1" w:line="240" w:lineRule="auto"/>
              <w:ind w:left="105" w:right="79"/>
              <w:jc w:val="center"/>
              <w:rPr>
                <w:sz w:val="21"/>
              </w:rPr>
            </w:pPr>
          </w:p>
          <w:p>
            <w:pPr>
              <w:pStyle w:val="12"/>
              <w:spacing w:before="1" w:line="240" w:lineRule="auto"/>
              <w:ind w:left="105" w:right="79"/>
              <w:jc w:val="center"/>
              <w:rPr>
                <w:sz w:val="21"/>
              </w:rPr>
            </w:pPr>
            <w:r>
              <w:rPr>
                <w:sz w:val="21"/>
              </w:rPr>
              <w:t>供水</w:t>
            </w:r>
          </w:p>
        </w:tc>
        <w:tc>
          <w:tcPr>
            <w:tcW w:w="3444" w:type="dxa"/>
            <w:tcBorders>
              <w:top w:val="single" w:color="000000" w:sz="4" w:space="0"/>
              <w:left w:val="single" w:color="000000" w:sz="4" w:space="0"/>
              <w:bottom w:val="single" w:color="000000" w:sz="4" w:space="0"/>
              <w:right w:val="single" w:color="000000" w:sz="4" w:space="0"/>
            </w:tcBorders>
            <w:vAlign w:val="center"/>
          </w:tcPr>
          <w:p>
            <w:pPr>
              <w:pStyle w:val="12"/>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用水由市政供水管网提供，主要是职工和顾客的生活用水，总用水量约</w:t>
            </w:r>
            <w:r>
              <w:rPr>
                <w:rFonts w:hint="eastAsia" w:ascii="宋体" w:hAnsi="宋体" w:eastAsia="宋体" w:cs="宋体"/>
                <w:sz w:val="21"/>
                <w:szCs w:val="21"/>
                <w:lang w:val="en-US" w:eastAsia="zh-CN"/>
              </w:rPr>
              <w:t>792.6m</w:t>
            </w:r>
            <w:r>
              <w:rPr>
                <w:rFonts w:hint="eastAsia" w:ascii="宋体" w:hAnsi="宋体" w:eastAsia="宋体" w:cs="宋体"/>
                <w:sz w:val="21"/>
                <w:szCs w:val="21"/>
                <w:vertAlign w:val="superscript"/>
                <w:lang w:val="en-US" w:eastAsia="zh-CN"/>
              </w:rPr>
              <w:t>3</w:t>
            </w:r>
          </w:p>
        </w:tc>
        <w:tc>
          <w:tcPr>
            <w:tcW w:w="3408"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sz w:val="21"/>
                <w:szCs w:val="21"/>
              </w:rPr>
            </w:pPr>
            <w:r>
              <w:rPr>
                <w:rFonts w:hint="eastAsia" w:ascii="宋体" w:hAnsi="宋体" w:eastAsia="宋体" w:cs="宋体"/>
                <w:sz w:val="21"/>
                <w:szCs w:val="21"/>
                <w:lang w:eastAsia="zh-CN"/>
              </w:rPr>
              <w:t>用水由市政供水管网提供，主要是职工和顾客的生活用水</w:t>
            </w:r>
          </w:p>
        </w:tc>
        <w:tc>
          <w:tcPr>
            <w:tcW w:w="1263" w:type="dxa"/>
            <w:tcBorders>
              <w:top w:val="single" w:color="000000" w:sz="4" w:space="0"/>
              <w:left w:val="single" w:color="000000" w:sz="4" w:space="0"/>
              <w:bottom w:val="single" w:color="000000" w:sz="4" w:space="0"/>
              <w:right w:val="nil"/>
            </w:tcBorders>
          </w:tcPr>
          <w:p>
            <w:pPr>
              <w:pStyle w:val="12"/>
              <w:spacing w:before="10" w:line="240" w:lineRule="auto"/>
              <w:jc w:val="left"/>
              <w:rPr>
                <w:b/>
                <w:color w:val="auto"/>
                <w:sz w:val="18"/>
              </w:rPr>
            </w:pPr>
          </w:p>
          <w:p>
            <w:pPr>
              <w:pStyle w:val="12"/>
              <w:spacing w:line="240" w:lineRule="auto"/>
              <w:ind w:left="20"/>
              <w:rPr>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7" w:hRule="atLeast"/>
        </w:trPr>
        <w:tc>
          <w:tcPr>
            <w:tcW w:w="488" w:type="dxa"/>
            <w:vMerge w:val="continue"/>
            <w:tcBorders>
              <w:top w:val="nil"/>
              <w:left w:val="nil"/>
              <w:bottom w:val="single" w:color="000000" w:sz="4" w:space="0"/>
              <w:right w:val="single" w:color="000000" w:sz="4" w:space="0"/>
            </w:tcBorders>
          </w:tcPr>
          <w:p>
            <w:pPr>
              <w:rPr>
                <w:sz w:val="2"/>
                <w:szCs w:val="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1"/>
              <w:ind w:left="105" w:right="79"/>
              <w:jc w:val="center"/>
              <w:rPr>
                <w:sz w:val="21"/>
              </w:rPr>
            </w:pPr>
          </w:p>
          <w:p>
            <w:pPr>
              <w:pStyle w:val="12"/>
              <w:spacing w:before="1"/>
              <w:ind w:left="105" w:right="79"/>
              <w:jc w:val="center"/>
              <w:rPr>
                <w:sz w:val="21"/>
              </w:rPr>
            </w:pPr>
            <w:r>
              <w:rPr>
                <w:sz w:val="21"/>
              </w:rPr>
              <w:t>排水</w:t>
            </w:r>
          </w:p>
        </w:tc>
        <w:tc>
          <w:tcPr>
            <w:tcW w:w="3444" w:type="dxa"/>
            <w:tcBorders>
              <w:top w:val="single" w:color="000000" w:sz="4" w:space="0"/>
              <w:left w:val="single" w:color="000000" w:sz="4" w:space="0"/>
              <w:bottom w:val="single" w:color="000000" w:sz="4" w:space="0"/>
              <w:right w:val="single" w:color="000000" w:sz="4" w:space="0"/>
            </w:tcBorders>
          </w:tcPr>
          <w:p>
            <w:pPr>
              <w:pStyle w:val="12"/>
              <w:spacing w:before="1" w:line="242" w:lineRule="auto"/>
              <w:ind w:right="124"/>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本项目废水排放量为694.08m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lang w:val="en-US" w:eastAsia="zh-CN"/>
              </w:rPr>
              <w:t>/a,洗车废水同生活污水经一体化污水处理设施处理后，用于站区绿化</w:t>
            </w:r>
          </w:p>
        </w:tc>
        <w:tc>
          <w:tcPr>
            <w:tcW w:w="3408"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color w:val="FF0000"/>
                <w:sz w:val="21"/>
                <w:szCs w:val="21"/>
                <w:lang w:eastAsia="zh-CN"/>
              </w:rPr>
            </w:pPr>
            <w:r>
              <w:rPr>
                <w:rFonts w:hint="eastAsia" w:ascii="宋体" w:hAnsi="宋体" w:eastAsia="宋体" w:cs="宋体"/>
                <w:sz w:val="21"/>
                <w:szCs w:val="21"/>
                <w:lang w:eastAsia="zh-CN"/>
              </w:rPr>
              <w:t>本项目洗车废水经沉淀池沉淀后，循环利用，生活污水经沉淀池沉淀处理后由</w:t>
            </w:r>
            <w:r>
              <w:rPr>
                <w:rFonts w:hint="eastAsia" w:cs="宋体"/>
                <w:sz w:val="21"/>
                <w:szCs w:val="21"/>
                <w:lang w:eastAsia="zh-CN"/>
              </w:rPr>
              <w:t>石嘴山市星海镇污水处理厂定期</w:t>
            </w:r>
            <w:r>
              <w:rPr>
                <w:rFonts w:hint="eastAsia" w:ascii="宋体" w:hAnsi="宋体" w:eastAsia="宋体" w:cs="宋体"/>
                <w:sz w:val="21"/>
                <w:szCs w:val="21"/>
                <w:lang w:eastAsia="zh-CN"/>
              </w:rPr>
              <w:t>清运</w:t>
            </w:r>
          </w:p>
        </w:tc>
        <w:tc>
          <w:tcPr>
            <w:tcW w:w="1263" w:type="dxa"/>
            <w:tcBorders>
              <w:top w:val="single" w:color="000000" w:sz="4" w:space="0"/>
              <w:left w:val="single" w:color="000000" w:sz="4" w:space="0"/>
              <w:bottom w:val="single" w:color="000000" w:sz="4" w:space="0"/>
              <w:right w:val="nil"/>
            </w:tcBorders>
          </w:tcPr>
          <w:p>
            <w:pPr>
              <w:pStyle w:val="12"/>
              <w:spacing w:before="10"/>
              <w:jc w:val="left"/>
              <w:rPr>
                <w:b/>
                <w:color w:val="auto"/>
                <w:sz w:val="18"/>
              </w:rPr>
            </w:pPr>
          </w:p>
          <w:p>
            <w:pPr>
              <w:pStyle w:val="12"/>
              <w:ind w:left="20"/>
              <w:rPr>
                <w:rFonts w:hint="eastAsia" w:eastAsia="宋体"/>
                <w:color w:val="auto"/>
                <w:sz w:val="21"/>
                <w:lang w:eastAsia="zh-CN"/>
              </w:rPr>
            </w:pPr>
            <w:r>
              <w:rPr>
                <w:rFonts w:hint="eastAsia"/>
                <w:color w:val="auto"/>
                <w:w w:val="99"/>
                <w:sz w:val="21"/>
                <w:lang w:eastAsia="zh-CN"/>
              </w:rPr>
              <w:t>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4" w:hRule="atLeast"/>
        </w:trPr>
        <w:tc>
          <w:tcPr>
            <w:tcW w:w="488" w:type="dxa"/>
            <w:vMerge w:val="continue"/>
            <w:tcBorders>
              <w:top w:val="nil"/>
              <w:left w:val="nil"/>
              <w:bottom w:val="single" w:color="000000" w:sz="4" w:space="0"/>
              <w:right w:val="single" w:color="000000" w:sz="4" w:space="0"/>
            </w:tcBorders>
          </w:tcPr>
          <w:p>
            <w:pPr>
              <w:rPr>
                <w:sz w:val="2"/>
                <w:szCs w:val="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before="2"/>
              <w:ind w:left="105" w:right="79"/>
              <w:jc w:val="center"/>
              <w:rPr>
                <w:sz w:val="21"/>
              </w:rPr>
            </w:pPr>
            <w:r>
              <w:rPr>
                <w:sz w:val="21"/>
              </w:rPr>
              <w:t>供电</w:t>
            </w:r>
          </w:p>
        </w:tc>
        <w:tc>
          <w:tcPr>
            <w:tcW w:w="3444" w:type="dxa"/>
            <w:tcBorders>
              <w:top w:val="single" w:color="000000" w:sz="4" w:space="0"/>
              <w:left w:val="single" w:color="000000" w:sz="4" w:space="0"/>
              <w:bottom w:val="single" w:color="000000" w:sz="4" w:space="0"/>
              <w:right w:val="single" w:color="000000" w:sz="4" w:space="0"/>
            </w:tcBorders>
          </w:tcPr>
          <w:p>
            <w:pPr>
              <w:pStyle w:val="12"/>
              <w:spacing w:before="1" w:line="270" w:lineRule="atLeast"/>
              <w:ind w:left="1555" w:right="163" w:hanging="1364"/>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引自市政电网，架空敷设至站内低压配电箱</w:t>
            </w:r>
          </w:p>
        </w:tc>
        <w:tc>
          <w:tcPr>
            <w:tcW w:w="3408" w:type="dxa"/>
            <w:tcBorders>
              <w:top w:val="single" w:color="000000" w:sz="4" w:space="0"/>
              <w:left w:val="single" w:color="000000" w:sz="4" w:space="0"/>
              <w:bottom w:val="single" w:color="000000" w:sz="4" w:space="0"/>
              <w:right w:val="single" w:color="000000" w:sz="4" w:space="0"/>
            </w:tcBorders>
          </w:tcPr>
          <w:p>
            <w:pPr>
              <w:pStyle w:val="12"/>
              <w:spacing w:before="2"/>
              <w:ind w:left="133" w:right="106"/>
              <w:rPr>
                <w:rFonts w:hint="eastAsia" w:ascii="宋体" w:hAnsi="宋体" w:eastAsia="宋体" w:cs="宋体"/>
                <w:color w:val="auto"/>
                <w:sz w:val="21"/>
                <w:szCs w:val="21"/>
              </w:rPr>
            </w:pPr>
            <w:r>
              <w:rPr>
                <w:rFonts w:hint="eastAsia" w:ascii="宋体" w:hAnsi="宋体" w:eastAsia="宋体" w:cs="宋体"/>
                <w:color w:val="auto"/>
                <w:sz w:val="21"/>
                <w:szCs w:val="21"/>
              </w:rPr>
              <w:t>由城市供电网直接引入站内配电柜</w:t>
            </w:r>
          </w:p>
        </w:tc>
        <w:tc>
          <w:tcPr>
            <w:tcW w:w="1263" w:type="dxa"/>
            <w:tcBorders>
              <w:top w:val="single" w:color="000000" w:sz="4" w:space="0"/>
              <w:left w:val="single" w:color="000000" w:sz="4" w:space="0"/>
              <w:bottom w:val="single" w:color="000000" w:sz="4" w:space="0"/>
              <w:right w:val="nil"/>
            </w:tcBorders>
          </w:tcPr>
          <w:p>
            <w:pPr>
              <w:pStyle w:val="12"/>
              <w:spacing w:before="11"/>
              <w:jc w:val="left"/>
              <w:rPr>
                <w:b/>
                <w:color w:val="auto"/>
                <w:sz w:val="18"/>
              </w:rPr>
            </w:pPr>
          </w:p>
          <w:p>
            <w:pPr>
              <w:pStyle w:val="12"/>
              <w:ind w:left="20"/>
              <w:rPr>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6" w:hRule="atLeast"/>
        </w:trPr>
        <w:tc>
          <w:tcPr>
            <w:tcW w:w="488" w:type="dxa"/>
            <w:vMerge w:val="restart"/>
            <w:tcBorders>
              <w:top w:val="single" w:color="000000" w:sz="4" w:space="0"/>
              <w:left w:val="nil"/>
              <w:right w:val="single" w:color="000000" w:sz="4" w:space="0"/>
            </w:tcBorders>
          </w:tcPr>
          <w:p>
            <w:pPr>
              <w:pStyle w:val="12"/>
              <w:spacing w:line="242" w:lineRule="auto"/>
              <w:ind w:left="137" w:right="103"/>
              <w:jc w:val="both"/>
              <w:rPr>
                <w:sz w:val="22"/>
              </w:rPr>
            </w:pPr>
            <w:r>
              <w:rPr>
                <w:sz w:val="22"/>
              </w:rPr>
              <w:t>环保工程</w:t>
            </w:r>
          </w:p>
        </w:tc>
        <w:tc>
          <w:tcPr>
            <w:tcW w:w="908" w:type="dxa"/>
            <w:tcBorders>
              <w:top w:val="single" w:color="000000" w:sz="4" w:space="0"/>
              <w:left w:val="single" w:color="000000" w:sz="4" w:space="0"/>
              <w:bottom w:val="single" w:color="000000" w:sz="4" w:space="0"/>
              <w:right w:val="single" w:color="000000" w:sz="4" w:space="0"/>
            </w:tcBorders>
          </w:tcPr>
          <w:p>
            <w:pPr>
              <w:pStyle w:val="12"/>
              <w:spacing w:line="244" w:lineRule="auto"/>
              <w:ind w:left="127" w:right="98"/>
              <w:jc w:val="center"/>
              <w:rPr>
                <w:sz w:val="21"/>
              </w:rPr>
            </w:pPr>
            <w:r>
              <w:rPr>
                <w:sz w:val="21"/>
              </w:rPr>
              <w:t>废气</w:t>
            </w:r>
          </w:p>
          <w:p>
            <w:pPr>
              <w:pStyle w:val="12"/>
              <w:spacing w:line="244" w:lineRule="auto"/>
              <w:ind w:left="127" w:right="98"/>
              <w:jc w:val="center"/>
              <w:rPr>
                <w:sz w:val="21"/>
              </w:rPr>
            </w:pPr>
            <w:r>
              <w:rPr>
                <w:sz w:val="21"/>
              </w:rPr>
              <w:t>处理</w:t>
            </w:r>
          </w:p>
        </w:tc>
        <w:tc>
          <w:tcPr>
            <w:tcW w:w="3444"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sz w:val="21"/>
                <w:szCs w:val="21"/>
                <w:lang w:eastAsia="zh-CN"/>
              </w:rPr>
            </w:pPr>
            <w:r>
              <w:rPr>
                <w:rFonts w:hint="eastAsia" w:ascii="宋体" w:hAnsi="宋体" w:eastAsia="宋体" w:cs="宋体"/>
                <w:sz w:val="21"/>
                <w:szCs w:val="21"/>
                <w:lang w:eastAsia="zh-CN"/>
              </w:rPr>
              <w:t>储油罐和加油机安装油气回收装置（</w:t>
            </w:r>
            <w:r>
              <w:rPr>
                <w:rFonts w:hint="eastAsia" w:ascii="宋体" w:hAnsi="宋体" w:eastAsia="宋体" w:cs="宋体"/>
                <w:sz w:val="21"/>
                <w:szCs w:val="21"/>
                <w:lang w:val="en-US" w:eastAsia="zh-CN"/>
              </w:rPr>
              <w:t>4套</w:t>
            </w:r>
            <w:r>
              <w:rPr>
                <w:rFonts w:hint="eastAsia" w:ascii="宋体" w:hAnsi="宋体" w:eastAsia="宋体" w:cs="宋体"/>
                <w:sz w:val="21"/>
                <w:szCs w:val="21"/>
                <w:lang w:eastAsia="zh-CN"/>
              </w:rPr>
              <w:t>）收集挥发烃类气</w:t>
            </w:r>
          </w:p>
        </w:tc>
        <w:tc>
          <w:tcPr>
            <w:tcW w:w="3408" w:type="dxa"/>
            <w:tcBorders>
              <w:top w:val="single" w:color="000000" w:sz="4" w:space="0"/>
              <w:left w:val="single" w:color="000000" w:sz="4" w:space="0"/>
              <w:bottom w:val="single" w:color="000000" w:sz="4" w:space="0"/>
              <w:right w:val="single" w:color="000000" w:sz="4" w:space="0"/>
            </w:tcBorders>
          </w:tcPr>
          <w:p>
            <w:pPr>
              <w:pStyle w:val="12"/>
              <w:spacing w:line="244" w:lineRule="auto"/>
              <w:ind w:left="1336" w:right="90" w:hanging="1220"/>
              <w:jc w:val="left"/>
              <w:rPr>
                <w:rFonts w:hint="eastAsia" w:ascii="宋体" w:hAnsi="宋体" w:eastAsia="宋体" w:cs="宋体"/>
                <w:color w:val="auto"/>
                <w:sz w:val="21"/>
                <w:szCs w:val="21"/>
              </w:rPr>
            </w:pPr>
            <w:r>
              <w:rPr>
                <w:rFonts w:hint="eastAsia" w:ascii="宋体" w:hAnsi="宋体" w:eastAsia="宋体" w:cs="宋体"/>
                <w:color w:val="auto"/>
                <w:spacing w:val="-8"/>
                <w:w w:val="95"/>
                <w:sz w:val="21"/>
                <w:szCs w:val="21"/>
              </w:rPr>
              <w:t>卸油、加油设置油气回收系统，回收</w:t>
            </w:r>
            <w:r>
              <w:rPr>
                <w:rFonts w:hint="eastAsia" w:ascii="宋体" w:hAnsi="宋体" w:eastAsia="宋体" w:cs="宋体"/>
                <w:color w:val="auto"/>
                <w:spacing w:val="-23"/>
                <w:sz w:val="21"/>
                <w:szCs w:val="21"/>
              </w:rPr>
              <w:t xml:space="preserve">率为 </w:t>
            </w:r>
            <w:r>
              <w:rPr>
                <w:rFonts w:hint="eastAsia" w:ascii="宋体" w:hAnsi="宋体" w:eastAsia="宋体" w:cs="宋体"/>
                <w:color w:val="auto"/>
                <w:sz w:val="21"/>
                <w:szCs w:val="21"/>
              </w:rPr>
              <w:t>98%</w:t>
            </w:r>
          </w:p>
        </w:tc>
        <w:tc>
          <w:tcPr>
            <w:tcW w:w="1263" w:type="dxa"/>
            <w:tcBorders>
              <w:top w:val="single" w:color="000000" w:sz="4" w:space="0"/>
              <w:left w:val="single" w:color="000000" w:sz="4" w:space="0"/>
              <w:bottom w:val="single" w:color="000000" w:sz="4" w:space="0"/>
              <w:right w:val="nil"/>
            </w:tcBorders>
          </w:tcPr>
          <w:p>
            <w:pPr>
              <w:pStyle w:val="12"/>
              <w:spacing w:before="5"/>
              <w:jc w:val="left"/>
              <w:rPr>
                <w:b/>
                <w:color w:val="auto"/>
                <w:sz w:val="18"/>
              </w:rPr>
            </w:pPr>
          </w:p>
          <w:p>
            <w:pPr>
              <w:pStyle w:val="12"/>
              <w:ind w:left="20"/>
              <w:rPr>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98" w:hRule="atLeast"/>
        </w:trPr>
        <w:tc>
          <w:tcPr>
            <w:tcW w:w="488" w:type="dxa"/>
            <w:vMerge w:val="continue"/>
            <w:tcBorders>
              <w:left w:val="nil"/>
              <w:right w:val="single" w:color="000000" w:sz="4" w:space="0"/>
            </w:tcBorders>
          </w:tcPr>
          <w:p>
            <w:pPr>
              <w:pStyle w:val="12"/>
              <w:spacing w:line="242" w:lineRule="auto"/>
              <w:ind w:left="137" w:right="103"/>
              <w:jc w:val="both"/>
              <w:rPr>
                <w:color w:val="auto"/>
                <w:sz w:val="2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line="244" w:lineRule="auto"/>
              <w:ind w:left="127" w:right="98"/>
              <w:jc w:val="center"/>
              <w:rPr>
                <w:rFonts w:hint="eastAsia"/>
                <w:color w:val="auto"/>
                <w:sz w:val="21"/>
                <w:lang w:eastAsia="zh-CN"/>
              </w:rPr>
            </w:pPr>
          </w:p>
          <w:p>
            <w:pPr>
              <w:pStyle w:val="12"/>
              <w:spacing w:line="244" w:lineRule="auto"/>
              <w:ind w:left="127" w:right="98"/>
              <w:jc w:val="center"/>
              <w:rPr>
                <w:rFonts w:hint="eastAsia"/>
                <w:color w:val="auto"/>
                <w:sz w:val="21"/>
                <w:lang w:eastAsia="zh-CN"/>
              </w:rPr>
            </w:pPr>
            <w:r>
              <w:rPr>
                <w:rFonts w:hint="eastAsia"/>
                <w:color w:val="auto"/>
                <w:sz w:val="21"/>
                <w:lang w:eastAsia="zh-CN"/>
              </w:rPr>
              <w:t>废水</w:t>
            </w:r>
          </w:p>
          <w:p>
            <w:pPr>
              <w:pStyle w:val="12"/>
              <w:spacing w:line="244" w:lineRule="auto"/>
              <w:ind w:left="127" w:right="98"/>
              <w:jc w:val="center"/>
              <w:rPr>
                <w:rFonts w:hint="eastAsia" w:eastAsia="宋体"/>
                <w:color w:val="auto"/>
                <w:sz w:val="21"/>
                <w:lang w:eastAsia="zh-CN"/>
              </w:rPr>
            </w:pPr>
            <w:r>
              <w:rPr>
                <w:rFonts w:hint="eastAsia"/>
                <w:color w:val="auto"/>
                <w:sz w:val="21"/>
                <w:lang w:eastAsia="zh-CN"/>
              </w:rPr>
              <w:t>处理</w:t>
            </w:r>
          </w:p>
        </w:tc>
        <w:tc>
          <w:tcPr>
            <w:tcW w:w="3444" w:type="dxa"/>
            <w:tcBorders>
              <w:top w:val="single" w:color="000000" w:sz="4" w:space="0"/>
              <w:left w:val="single" w:color="000000" w:sz="4" w:space="0"/>
              <w:bottom w:val="single" w:color="000000" w:sz="4" w:space="0"/>
              <w:right w:val="single" w:color="000000" w:sz="4" w:space="0"/>
            </w:tcBorders>
          </w:tcPr>
          <w:p>
            <w:pPr>
              <w:pStyle w:val="12"/>
              <w:bidi w:val="0"/>
              <w:jc w:val="both"/>
              <w:rPr>
                <w:rFonts w:hint="eastAsia" w:ascii="宋体" w:hAnsi="宋体" w:eastAsia="宋体" w:cs="宋体"/>
                <w:color w:val="auto"/>
                <w:sz w:val="21"/>
                <w:szCs w:val="21"/>
                <w:lang w:eastAsia="zh-CN"/>
              </w:rPr>
            </w:pPr>
            <w:r>
              <w:rPr>
                <w:rFonts w:hint="eastAsia" w:cs="宋体"/>
                <w:color w:val="auto"/>
                <w:sz w:val="21"/>
                <w:szCs w:val="21"/>
                <w:lang w:eastAsia="zh-CN"/>
              </w:rPr>
              <w:t>本项目废水主要为洗车废水及生活污水，洗车废水同生活污水经一体化污水处理设施处理后，用于站区绿化</w:t>
            </w:r>
          </w:p>
        </w:tc>
        <w:tc>
          <w:tcPr>
            <w:tcW w:w="3408"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color w:val="auto"/>
                <w:spacing w:val="-8"/>
                <w:w w:val="95"/>
                <w:szCs w:val="21"/>
              </w:rPr>
            </w:pPr>
            <w:r>
              <w:rPr>
                <w:rFonts w:hint="eastAsia"/>
                <w:color w:val="auto"/>
                <w:lang w:eastAsia="zh-CN"/>
              </w:rPr>
              <w:t>本项目洗车废水经沉淀池沉淀后，循环利用，生活污水经沉淀池沉淀处理后由环卫公司清掏外运</w:t>
            </w:r>
          </w:p>
        </w:tc>
        <w:tc>
          <w:tcPr>
            <w:tcW w:w="1263" w:type="dxa"/>
            <w:tcBorders>
              <w:top w:val="single" w:color="000000" w:sz="4" w:space="0"/>
              <w:left w:val="single" w:color="000000" w:sz="4" w:space="0"/>
              <w:bottom w:val="single" w:color="000000" w:sz="4" w:space="0"/>
              <w:right w:val="nil"/>
            </w:tcBorders>
          </w:tcPr>
          <w:p>
            <w:pPr>
              <w:pStyle w:val="12"/>
              <w:ind w:left="20"/>
              <w:rPr>
                <w:b w:val="0"/>
                <w:bCs/>
                <w:color w:val="auto"/>
                <w:w w:val="99"/>
                <w:sz w:val="21"/>
              </w:rPr>
            </w:pPr>
          </w:p>
          <w:p>
            <w:pPr>
              <w:pStyle w:val="12"/>
              <w:ind w:left="20"/>
              <w:rPr>
                <w:b w:val="0"/>
                <w:bCs/>
                <w:color w:val="auto"/>
                <w:w w:val="99"/>
                <w:sz w:val="21"/>
              </w:rPr>
            </w:pPr>
            <w:r>
              <w:rPr>
                <w:b w:val="0"/>
                <w:bCs/>
                <w:color w:val="auto"/>
                <w:w w:val="99"/>
                <w:sz w:val="21"/>
              </w:rPr>
              <w:t>否</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72" w:hRule="atLeast"/>
        </w:trPr>
        <w:tc>
          <w:tcPr>
            <w:tcW w:w="488" w:type="dxa"/>
            <w:vMerge w:val="continue"/>
            <w:tcBorders>
              <w:top w:val="nil"/>
              <w:left w:val="nil"/>
              <w:right w:val="single" w:color="000000" w:sz="4" w:space="0"/>
            </w:tcBorders>
          </w:tcPr>
          <w:p>
            <w:pPr>
              <w:rPr>
                <w:color w:val="auto"/>
                <w:sz w:val="2"/>
                <w:szCs w:val="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line="244" w:lineRule="auto"/>
              <w:ind w:left="127" w:right="98"/>
              <w:jc w:val="center"/>
              <w:rPr>
                <w:color w:val="auto"/>
                <w:sz w:val="21"/>
              </w:rPr>
            </w:pPr>
          </w:p>
          <w:p>
            <w:pPr>
              <w:pStyle w:val="12"/>
              <w:spacing w:line="244" w:lineRule="auto"/>
              <w:ind w:left="127" w:right="98"/>
              <w:jc w:val="center"/>
              <w:rPr>
                <w:color w:val="auto"/>
                <w:sz w:val="21"/>
              </w:rPr>
            </w:pPr>
          </w:p>
          <w:p>
            <w:pPr>
              <w:pStyle w:val="12"/>
              <w:spacing w:line="244" w:lineRule="auto"/>
              <w:ind w:left="127" w:right="98"/>
              <w:jc w:val="center"/>
              <w:rPr>
                <w:color w:val="auto"/>
                <w:sz w:val="21"/>
              </w:rPr>
            </w:pPr>
            <w:r>
              <w:rPr>
                <w:color w:val="auto"/>
                <w:sz w:val="21"/>
              </w:rPr>
              <w:t>固废</w:t>
            </w:r>
          </w:p>
          <w:p>
            <w:pPr>
              <w:pStyle w:val="12"/>
              <w:spacing w:line="244" w:lineRule="auto"/>
              <w:ind w:left="127" w:right="98"/>
              <w:jc w:val="center"/>
              <w:rPr>
                <w:color w:val="auto"/>
                <w:sz w:val="21"/>
              </w:rPr>
            </w:pPr>
            <w:r>
              <w:rPr>
                <w:color w:val="auto"/>
                <w:sz w:val="21"/>
              </w:rPr>
              <w:t>处理</w:t>
            </w:r>
          </w:p>
        </w:tc>
        <w:tc>
          <w:tcPr>
            <w:tcW w:w="3444" w:type="dxa"/>
            <w:tcBorders>
              <w:top w:val="single" w:color="000000" w:sz="4" w:space="0"/>
              <w:left w:val="single" w:color="000000" w:sz="4" w:space="0"/>
              <w:bottom w:val="single" w:color="000000" w:sz="4" w:space="0"/>
              <w:right w:val="single" w:color="000000" w:sz="4" w:space="0"/>
            </w:tcBorders>
          </w:tcPr>
          <w:p>
            <w:pPr>
              <w:pStyle w:val="12"/>
              <w:bidi w:val="0"/>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机械设备在检修和保养过程产生的废机油及项目储油罐清理产生的油渣，属于《国家危险废物名录》（环境保护部令第</w:t>
            </w:r>
            <w:r>
              <w:rPr>
                <w:rFonts w:hint="eastAsia" w:ascii="宋体" w:hAnsi="宋体" w:eastAsia="宋体" w:cs="宋体"/>
                <w:color w:val="auto"/>
                <w:sz w:val="21"/>
                <w:szCs w:val="21"/>
                <w:lang w:val="en-US" w:eastAsia="zh-CN"/>
              </w:rPr>
              <w:t>39号</w:t>
            </w:r>
            <w:r>
              <w:rPr>
                <w:rFonts w:hint="eastAsia" w:ascii="宋体" w:hAnsi="宋体" w:eastAsia="宋体" w:cs="宋体"/>
                <w:color w:val="auto"/>
                <w:sz w:val="21"/>
                <w:szCs w:val="21"/>
                <w:lang w:eastAsia="zh-CN"/>
              </w:rPr>
              <w:t>）所列“</w:t>
            </w:r>
            <w:r>
              <w:rPr>
                <w:rFonts w:hint="eastAsia" w:ascii="宋体" w:hAnsi="宋体" w:eastAsia="宋体" w:cs="宋体"/>
                <w:color w:val="auto"/>
                <w:sz w:val="21"/>
                <w:szCs w:val="21"/>
                <w:lang w:val="en-US" w:eastAsia="zh-CN"/>
              </w:rPr>
              <w:t>900-249-08其他生产、销售、使用过程中产生的废矿物油</w:t>
            </w:r>
            <w:r>
              <w:rPr>
                <w:rFonts w:hint="eastAsia" w:ascii="宋体" w:hAnsi="宋体" w:eastAsia="宋体" w:cs="宋体"/>
                <w:color w:val="auto"/>
                <w:sz w:val="21"/>
                <w:szCs w:val="21"/>
                <w:lang w:eastAsia="zh-CN"/>
              </w:rPr>
              <w:t>”</w:t>
            </w:r>
          </w:p>
        </w:tc>
        <w:tc>
          <w:tcPr>
            <w:tcW w:w="3408" w:type="dxa"/>
            <w:tcBorders>
              <w:top w:val="single" w:color="000000" w:sz="4" w:space="0"/>
              <w:left w:val="single" w:color="000000" w:sz="4" w:space="0"/>
              <w:bottom w:val="single" w:color="000000" w:sz="4" w:space="0"/>
              <w:right w:val="single" w:color="000000" w:sz="4" w:space="0"/>
            </w:tcBorders>
          </w:tcPr>
          <w:p>
            <w:pPr>
              <w:pStyle w:val="12"/>
              <w:bidi w:val="0"/>
              <w:rPr>
                <w:rFonts w:hint="eastAsia"/>
                <w:color w:val="auto"/>
              </w:rPr>
            </w:pPr>
            <w:r>
              <w:rPr>
                <w:rFonts w:hint="eastAsia"/>
                <w:color w:val="auto"/>
              </w:rPr>
              <w:t>生活垃圾</w:t>
            </w:r>
            <w:r>
              <w:rPr>
                <w:rFonts w:hint="eastAsia"/>
                <w:color w:val="auto"/>
                <w:lang w:eastAsia="zh-CN"/>
              </w:rPr>
              <w:t>集中收集后转运至垃圾中转站由</w:t>
            </w:r>
            <w:r>
              <w:rPr>
                <w:rFonts w:hint="eastAsia"/>
                <w:color w:val="auto"/>
              </w:rPr>
              <w:t>环卫部门统一处置。</w:t>
            </w:r>
            <w:r>
              <w:rPr>
                <w:rFonts w:hint="eastAsia"/>
                <w:color w:val="auto"/>
                <w:lang w:eastAsia="zh-CN"/>
              </w:rPr>
              <w:t>机械检修产生的废机油和储油罐清理时产生的油渣在</w:t>
            </w:r>
            <w:r>
              <w:rPr>
                <w:rFonts w:hint="eastAsia"/>
                <w:color w:val="auto"/>
              </w:rPr>
              <w:t>暂存危废暂存间（</w:t>
            </w:r>
            <w:r>
              <w:rPr>
                <w:rFonts w:hint="eastAsia"/>
                <w:color w:val="auto"/>
                <w:lang w:val="en-US" w:eastAsia="zh-CN"/>
              </w:rPr>
              <w:t>5</w:t>
            </w:r>
            <w:r>
              <w:rPr>
                <w:rFonts w:hint="eastAsia"/>
                <w:color w:val="auto"/>
              </w:rPr>
              <w:t>m</w:t>
            </w:r>
            <w:r>
              <w:rPr>
                <w:rFonts w:hint="eastAsia"/>
                <w:color w:val="auto"/>
                <w:vertAlign w:val="superscript"/>
              </w:rPr>
              <w:t>2</w:t>
            </w:r>
            <w:r>
              <w:rPr>
                <w:rFonts w:hint="eastAsia"/>
                <w:color w:val="auto"/>
              </w:rPr>
              <w:t>）</w:t>
            </w:r>
            <w:r>
              <w:rPr>
                <w:rFonts w:hint="eastAsia"/>
                <w:color w:val="auto"/>
                <w:lang w:eastAsia="zh-CN"/>
              </w:rPr>
              <w:t>暂存后</w:t>
            </w:r>
            <w:r>
              <w:rPr>
                <w:rFonts w:hint="eastAsia"/>
                <w:color w:val="auto"/>
              </w:rPr>
              <w:t>交由有资质单位收集处理</w:t>
            </w:r>
          </w:p>
        </w:tc>
        <w:tc>
          <w:tcPr>
            <w:tcW w:w="1263" w:type="dxa"/>
            <w:tcBorders>
              <w:top w:val="single" w:color="000000" w:sz="4" w:space="0"/>
              <w:left w:val="single" w:color="000000" w:sz="4" w:space="0"/>
              <w:bottom w:val="single" w:color="000000" w:sz="4" w:space="0"/>
              <w:right w:val="nil"/>
            </w:tcBorders>
          </w:tcPr>
          <w:p>
            <w:pPr>
              <w:pStyle w:val="12"/>
              <w:spacing w:before="12"/>
              <w:jc w:val="left"/>
              <w:rPr>
                <w:b w:val="0"/>
                <w:bCs/>
                <w:color w:val="auto"/>
                <w:sz w:val="17"/>
              </w:rPr>
            </w:pPr>
          </w:p>
          <w:p>
            <w:pPr>
              <w:pStyle w:val="12"/>
              <w:ind w:left="20"/>
              <w:rPr>
                <w:b w:val="0"/>
                <w:bCs/>
                <w:color w:val="auto"/>
                <w:w w:val="99"/>
                <w:sz w:val="21"/>
              </w:rPr>
            </w:pPr>
          </w:p>
          <w:p>
            <w:pPr>
              <w:pStyle w:val="12"/>
              <w:ind w:left="20"/>
              <w:rPr>
                <w:rFonts w:hint="eastAsia" w:eastAsia="宋体"/>
                <w:b w:val="0"/>
                <w:bCs/>
                <w:color w:val="auto"/>
                <w:sz w:val="21"/>
                <w:lang w:eastAsia="zh-CN"/>
              </w:rPr>
            </w:pPr>
            <w:r>
              <w:rPr>
                <w:rFonts w:hint="eastAsia"/>
                <w:b w:val="0"/>
                <w:bCs/>
                <w:color w:val="auto"/>
                <w:w w:val="99"/>
                <w:sz w:val="21"/>
                <w:lang w:eastAsia="zh-CN"/>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1" w:hRule="atLeast"/>
        </w:trPr>
        <w:tc>
          <w:tcPr>
            <w:tcW w:w="488" w:type="dxa"/>
            <w:vMerge w:val="continue"/>
            <w:tcBorders>
              <w:top w:val="nil"/>
              <w:left w:val="nil"/>
              <w:right w:val="single" w:color="000000" w:sz="4" w:space="0"/>
            </w:tcBorders>
          </w:tcPr>
          <w:p>
            <w:pPr>
              <w:rPr>
                <w:color w:val="auto"/>
                <w:sz w:val="2"/>
                <w:szCs w:val="2"/>
              </w:rPr>
            </w:pPr>
          </w:p>
        </w:tc>
        <w:tc>
          <w:tcPr>
            <w:tcW w:w="908" w:type="dxa"/>
            <w:tcBorders>
              <w:top w:val="single" w:color="000000" w:sz="4" w:space="0"/>
              <w:left w:val="single" w:color="000000" w:sz="4" w:space="0"/>
              <w:bottom w:val="single" w:color="000000" w:sz="4" w:space="0"/>
              <w:right w:val="single" w:color="000000" w:sz="4" w:space="0"/>
            </w:tcBorders>
          </w:tcPr>
          <w:p>
            <w:pPr>
              <w:pStyle w:val="12"/>
              <w:spacing w:line="244" w:lineRule="auto"/>
              <w:ind w:left="127" w:right="98"/>
              <w:jc w:val="center"/>
              <w:rPr>
                <w:color w:val="auto"/>
                <w:sz w:val="21"/>
              </w:rPr>
            </w:pPr>
            <w:r>
              <w:rPr>
                <w:color w:val="auto"/>
                <w:sz w:val="21"/>
              </w:rPr>
              <w:t>噪声</w:t>
            </w:r>
          </w:p>
          <w:p>
            <w:pPr>
              <w:pStyle w:val="12"/>
              <w:spacing w:line="244" w:lineRule="auto"/>
              <w:ind w:left="127" w:right="98"/>
              <w:jc w:val="center"/>
              <w:rPr>
                <w:color w:val="auto"/>
                <w:sz w:val="21"/>
              </w:rPr>
            </w:pPr>
            <w:r>
              <w:rPr>
                <w:color w:val="auto"/>
                <w:sz w:val="21"/>
              </w:rPr>
              <w:t>治理</w:t>
            </w:r>
          </w:p>
        </w:tc>
        <w:tc>
          <w:tcPr>
            <w:tcW w:w="3444" w:type="dxa"/>
            <w:tcBorders>
              <w:top w:val="single" w:color="000000" w:sz="4" w:space="0"/>
              <w:left w:val="single" w:color="000000" w:sz="4" w:space="0"/>
              <w:bottom w:val="single" w:color="000000" w:sz="4" w:space="0"/>
              <w:right w:val="single" w:color="000000" w:sz="4" w:space="0"/>
            </w:tcBorders>
          </w:tcPr>
          <w:p>
            <w:pPr>
              <w:pStyle w:val="12"/>
              <w:spacing w:line="259" w:lineRule="exact"/>
              <w:ind w:left="90" w:right="66"/>
              <w:jc w:val="both"/>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注油采用封闭式操作，高噪声设备采用隔声、减振等措施，并在进出口设置禁鸣标志及减速带</w:t>
            </w:r>
          </w:p>
        </w:tc>
        <w:tc>
          <w:tcPr>
            <w:tcW w:w="3408" w:type="dxa"/>
            <w:tcBorders>
              <w:top w:val="single" w:color="000000" w:sz="4" w:space="0"/>
              <w:left w:val="single" w:color="000000" w:sz="4" w:space="0"/>
              <w:bottom w:val="single" w:color="000000" w:sz="4" w:space="0"/>
              <w:right w:val="single" w:color="000000" w:sz="4" w:space="0"/>
            </w:tcBorders>
          </w:tcPr>
          <w:p>
            <w:pPr>
              <w:pStyle w:val="12"/>
              <w:spacing w:line="259" w:lineRule="exact"/>
              <w:ind w:left="131" w:right="106"/>
              <w:rPr>
                <w:color w:val="auto"/>
                <w:sz w:val="21"/>
              </w:rPr>
            </w:pPr>
            <w:r>
              <w:rPr>
                <w:color w:val="auto"/>
                <w:sz w:val="21"/>
              </w:rPr>
              <w:t>设备采取隔音、减震等措施</w:t>
            </w:r>
            <w:r>
              <w:rPr>
                <w:rFonts w:hint="eastAsia" w:asciiTheme="minorEastAsia" w:hAnsiTheme="minorEastAsia" w:eastAsiaTheme="minorEastAsia" w:cstheme="minorEastAsia"/>
                <w:color w:val="auto"/>
                <w:sz w:val="21"/>
                <w:szCs w:val="21"/>
                <w:lang w:eastAsia="zh-CN"/>
              </w:rPr>
              <w:t>，并在进出口设置禁鸣标志及减速带</w:t>
            </w:r>
          </w:p>
        </w:tc>
        <w:tc>
          <w:tcPr>
            <w:tcW w:w="1263" w:type="dxa"/>
            <w:tcBorders>
              <w:top w:val="single" w:color="000000" w:sz="4" w:space="0"/>
              <w:left w:val="single" w:color="000000" w:sz="4" w:space="0"/>
              <w:bottom w:val="single" w:color="000000" w:sz="4" w:space="0"/>
              <w:right w:val="nil"/>
            </w:tcBorders>
          </w:tcPr>
          <w:p>
            <w:pPr>
              <w:pStyle w:val="12"/>
              <w:spacing w:line="259" w:lineRule="exact"/>
              <w:ind w:left="20"/>
              <w:rPr>
                <w:color w:val="auto"/>
                <w:w w:val="99"/>
                <w:sz w:val="21"/>
              </w:rPr>
            </w:pPr>
          </w:p>
          <w:p>
            <w:pPr>
              <w:pStyle w:val="12"/>
              <w:spacing w:line="259" w:lineRule="exact"/>
              <w:ind w:left="20"/>
              <w:rPr>
                <w:color w:val="auto"/>
                <w:sz w:val="21"/>
              </w:rPr>
            </w:pPr>
            <w:r>
              <w:rPr>
                <w:color w:val="auto"/>
                <w:w w:val="99"/>
                <w:sz w:val="21"/>
              </w:rPr>
              <w:t>是</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766" w:hRule="atLeast"/>
        </w:trPr>
        <w:tc>
          <w:tcPr>
            <w:tcW w:w="488" w:type="dxa"/>
            <w:vMerge w:val="continue"/>
            <w:tcBorders>
              <w:top w:val="nil"/>
              <w:left w:val="nil"/>
              <w:right w:val="single" w:color="000000" w:sz="4" w:space="0"/>
            </w:tcBorders>
          </w:tcPr>
          <w:p>
            <w:pPr>
              <w:rPr>
                <w:color w:val="auto"/>
                <w:sz w:val="2"/>
                <w:szCs w:val="2"/>
              </w:rPr>
            </w:pPr>
          </w:p>
        </w:tc>
        <w:tc>
          <w:tcPr>
            <w:tcW w:w="908" w:type="dxa"/>
            <w:tcBorders>
              <w:top w:val="single" w:color="000000" w:sz="4" w:space="0"/>
              <w:left w:val="single" w:color="000000" w:sz="4" w:space="0"/>
              <w:right w:val="single" w:color="000000" w:sz="4" w:space="0"/>
            </w:tcBorders>
          </w:tcPr>
          <w:p>
            <w:pPr>
              <w:pStyle w:val="12"/>
              <w:spacing w:line="260" w:lineRule="exact"/>
              <w:ind w:left="105" w:right="79"/>
              <w:rPr>
                <w:rFonts w:hint="eastAsia"/>
                <w:color w:val="auto"/>
                <w:sz w:val="21"/>
                <w:lang w:val="en-US" w:eastAsia="zh-CN"/>
              </w:rPr>
            </w:pPr>
            <w:r>
              <w:rPr>
                <w:rFonts w:hint="eastAsia"/>
                <w:color w:val="auto"/>
                <w:sz w:val="21"/>
                <w:lang w:val="en-US" w:eastAsia="zh-CN"/>
              </w:rPr>
              <w:t xml:space="preserve"> </w:t>
            </w:r>
          </w:p>
          <w:p>
            <w:pPr>
              <w:pStyle w:val="12"/>
              <w:spacing w:line="260" w:lineRule="exact"/>
              <w:ind w:left="105" w:right="79"/>
              <w:rPr>
                <w:rFonts w:hint="eastAsia"/>
                <w:color w:val="auto"/>
                <w:sz w:val="21"/>
                <w:lang w:val="en-US" w:eastAsia="zh-CN"/>
              </w:rPr>
            </w:pPr>
          </w:p>
          <w:p>
            <w:pPr>
              <w:pStyle w:val="12"/>
              <w:spacing w:line="260" w:lineRule="exact"/>
              <w:ind w:left="105" w:right="79"/>
              <w:rPr>
                <w:rFonts w:hint="eastAsia" w:eastAsia="宋体"/>
                <w:color w:val="auto"/>
                <w:sz w:val="21"/>
                <w:lang w:val="en-US" w:eastAsia="zh-CN"/>
              </w:rPr>
            </w:pPr>
            <w:r>
              <w:rPr>
                <w:rFonts w:hint="eastAsia"/>
                <w:color w:val="auto"/>
                <w:sz w:val="21"/>
                <w:lang w:val="en-US" w:eastAsia="zh-CN"/>
              </w:rPr>
              <w:t>储罐区防渗</w:t>
            </w:r>
          </w:p>
        </w:tc>
        <w:tc>
          <w:tcPr>
            <w:tcW w:w="3444" w:type="dxa"/>
            <w:tcBorders>
              <w:top w:val="single" w:color="000000" w:sz="4" w:space="0"/>
              <w:left w:val="single" w:color="000000" w:sz="4" w:space="0"/>
              <w:right w:val="single" w:color="000000" w:sz="4" w:space="0"/>
            </w:tcBorders>
          </w:tcPr>
          <w:p>
            <w:pPr>
              <w:pStyle w:val="12"/>
              <w:spacing w:line="312" w:lineRule="exact"/>
              <w:ind w:left="96" w:right="66"/>
              <w:jc w:val="both"/>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储油罐采用6mm厚钢板无缝焊接，储油罐外层设防腐层，防腐层采用4层环氧煤沥青漆油+3层涂布防腐设计；油罐埋放区底层采用20cm厚的混凝土垫层，油罐埋放区四周及中部框架采用钢筋混凝土结构</w:t>
            </w:r>
          </w:p>
        </w:tc>
        <w:tc>
          <w:tcPr>
            <w:tcW w:w="3408" w:type="dxa"/>
            <w:tcBorders>
              <w:top w:val="single" w:color="000000" w:sz="4" w:space="0"/>
              <w:left w:val="single" w:color="000000" w:sz="4" w:space="0"/>
              <w:right w:val="single" w:color="000000" w:sz="4" w:space="0"/>
            </w:tcBorders>
          </w:tcPr>
          <w:p>
            <w:pPr>
              <w:pStyle w:val="12"/>
              <w:spacing w:line="312" w:lineRule="exact"/>
              <w:ind w:left="134" w:right="106"/>
              <w:rPr>
                <w:rFonts w:hint="default" w:ascii="Times New Roman" w:eastAsia="Times New Roman"/>
                <w:color w:val="auto"/>
                <w:sz w:val="18"/>
                <w:lang w:val="en-US"/>
              </w:rPr>
            </w:pPr>
            <w:r>
              <w:rPr>
                <w:rFonts w:hint="eastAsia" w:asciiTheme="minorEastAsia" w:hAnsiTheme="minorEastAsia" w:eastAsiaTheme="minorEastAsia" w:cstheme="minorEastAsia"/>
                <w:color w:val="auto"/>
                <w:sz w:val="21"/>
                <w:szCs w:val="21"/>
                <w:lang w:val="en-US" w:eastAsia="zh-CN"/>
              </w:rPr>
              <w:t>储油罐采用6mm厚钢板无缝焊接，储油罐外层设防腐层，防腐层采用4层环氧煤沥青漆油+3层涂布防腐设计；油罐埋放区底层采用20cm厚的混凝土垫层，油罐埋放区四周及中部框架采用钢筋混凝土结构</w:t>
            </w:r>
          </w:p>
        </w:tc>
        <w:tc>
          <w:tcPr>
            <w:tcW w:w="1263" w:type="dxa"/>
            <w:tcBorders>
              <w:top w:val="single" w:color="000000" w:sz="4" w:space="0"/>
              <w:left w:val="single" w:color="000000" w:sz="4" w:space="0"/>
              <w:right w:val="nil"/>
            </w:tcBorders>
          </w:tcPr>
          <w:p>
            <w:pPr>
              <w:pStyle w:val="12"/>
              <w:spacing w:line="260" w:lineRule="exact"/>
              <w:ind w:left="20"/>
              <w:rPr>
                <w:color w:val="auto"/>
                <w:w w:val="99"/>
                <w:sz w:val="21"/>
              </w:rPr>
            </w:pPr>
          </w:p>
          <w:p>
            <w:pPr>
              <w:pStyle w:val="12"/>
              <w:spacing w:line="260" w:lineRule="exact"/>
              <w:ind w:left="20"/>
              <w:rPr>
                <w:color w:val="auto"/>
                <w:w w:val="99"/>
                <w:sz w:val="21"/>
              </w:rPr>
            </w:pPr>
          </w:p>
          <w:p>
            <w:pPr>
              <w:pStyle w:val="12"/>
              <w:spacing w:line="260" w:lineRule="exact"/>
              <w:ind w:left="20"/>
              <w:rPr>
                <w:color w:val="auto"/>
                <w:w w:val="99"/>
                <w:sz w:val="21"/>
              </w:rPr>
            </w:pPr>
          </w:p>
          <w:p>
            <w:pPr>
              <w:pStyle w:val="12"/>
              <w:spacing w:line="260" w:lineRule="exact"/>
              <w:ind w:left="20"/>
              <w:rPr>
                <w:rFonts w:hint="default"/>
                <w:color w:val="auto"/>
                <w:sz w:val="21"/>
                <w:lang w:val="en-US"/>
              </w:rPr>
            </w:pPr>
            <w:r>
              <w:rPr>
                <w:color w:val="auto"/>
                <w:w w:val="99"/>
                <w:sz w:val="21"/>
              </w:rPr>
              <w:t>是</w:t>
            </w:r>
          </w:p>
        </w:tc>
      </w:tr>
    </w:tbl>
    <w:p>
      <w:pPr>
        <w:spacing w:after="0"/>
        <w:jc w:val="both"/>
        <w:rPr>
          <w:rFonts w:ascii="Tahoma"/>
          <w:sz w:val="18"/>
        </w:rPr>
        <w:sectPr>
          <w:pgSz w:w="11910" w:h="16840"/>
          <w:pgMar w:top="1380" w:right="0" w:bottom="280" w:left="40" w:header="720" w:footer="720" w:gutter="0"/>
          <w:pgNumType w:fmt="decimal"/>
        </w:sectPr>
      </w:pPr>
    </w:p>
    <w:p>
      <w:pPr>
        <w:jc w:val="both"/>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sz w:val="30"/>
        </w:rPr>
        <mc:AlternateContent>
          <mc:Choice Requires="wps">
            <w:drawing>
              <wp:anchor distT="0" distB="0" distL="114300" distR="114300" simplePos="0" relativeHeight="246258688" behindDoc="0" locked="0" layoutInCell="1" allowOverlap="1">
                <wp:simplePos x="0" y="0"/>
                <wp:positionH relativeFrom="column">
                  <wp:posOffset>661035</wp:posOffset>
                </wp:positionH>
                <wp:positionV relativeFrom="paragraph">
                  <wp:posOffset>-320040</wp:posOffset>
                </wp:positionV>
                <wp:extent cx="728980" cy="291465"/>
                <wp:effectExtent l="12700" t="0" r="20320" b="19050"/>
                <wp:wrapNone/>
                <wp:docPr id="26" name="矩形 26"/>
                <wp:cNvGraphicFramePr/>
                <a:graphic xmlns:a="http://schemas.openxmlformats.org/drawingml/2006/main">
                  <a:graphicData uri="http://schemas.microsoft.com/office/word/2010/wordprocessingShape">
                    <wps:wsp>
                      <wps:cNvSpPr/>
                      <wps:spPr>
                        <a:xfrm>
                          <a:off x="0" y="0"/>
                          <a:ext cx="728980" cy="2914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表四</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05pt;margin-top:-25.2pt;height:22.95pt;width:57.4pt;z-index:246258688;v-text-anchor:middle;mso-width-relative:page;mso-height-relative:page;" fillcolor="#FFFFFF [3212]" filled="t" stroked="t" coordsize="21600,21600" o:gfxdata="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OLMXS3ZAAAACgEAAA8AAAAAAAAA&#10;AQAgAAAAIgAAAGRycy9kb3ducmV2LnhtbFBLAQIUABQAAAAIAIdO4kBKWnDhSQIAAJsEAAAOAAAA&#10;AAAAAAEAIAAAACgBAABkcnMvZTJvRG9jLnhtbFBLBQYAAAAABgAGAFkBAADjBQAAAAA=&#10;">
                <v:fill on="t" focussize="0,0"/>
                <v:stroke weight="2pt" color="#FFFFFF [3212]" joinstyle="round"/>
                <v:imagedata o:title=""/>
                <o:lock v:ext="edit" aspectratio="f"/>
                <v:textbox>
                  <w:txbxContent>
                    <w:p>
                      <w:pPr>
                        <w:jc w:val="both"/>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表四</w:t>
                      </w:r>
                    </w:p>
                  </w:txbxContent>
                </v:textbox>
              </v:rect>
            </w:pict>
          </mc:Fallback>
        </mc:AlternateContent>
      </w:r>
    </w:p>
    <w:p>
      <w:pPr>
        <w:pStyle w:val="3"/>
        <w:tabs>
          <w:tab w:val="left" w:pos="1945"/>
        </w:tabs>
        <w:spacing w:line="357" w:lineRule="exact"/>
        <w:ind w:left="0" w:leftChars="0" w:firstLine="1405" w:firstLineChars="500"/>
        <w:jc w:val="both"/>
        <w:rPr>
          <w:rFonts w:hint="eastAsia" w:eastAsia="宋体"/>
          <w:lang w:eastAsia="zh-CN"/>
        </w:rPr>
      </w:pPr>
      <w:r>
        <w:t>表</w:t>
      </w:r>
      <w:r>
        <w:rPr>
          <w:spacing w:val="-72"/>
        </w:rPr>
        <w:t xml:space="preserve"> </w:t>
      </w:r>
      <w:r>
        <w:rPr>
          <w:rFonts w:ascii="Times New Roman" w:eastAsia="Times New Roman"/>
        </w:rPr>
        <w:t>2-</w:t>
      </w:r>
      <w:r>
        <w:rPr>
          <w:rFonts w:hint="eastAsia" w:ascii="Times New Roman"/>
          <w:lang w:val="en-US" w:eastAsia="zh-CN"/>
        </w:rPr>
        <w:t>3                                          改扩建项目</w:t>
      </w:r>
      <w:r>
        <w:rPr>
          <w:rFonts w:hint="eastAsia"/>
          <w:lang w:eastAsia="zh-CN"/>
        </w:rPr>
        <w:t>比对表</w:t>
      </w:r>
    </w:p>
    <w:tbl>
      <w:tblPr>
        <w:tblStyle w:val="8"/>
        <w:tblW w:w="0" w:type="auto"/>
        <w:tblInd w:w="1185" w:type="dxa"/>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3167"/>
        <w:gridCol w:w="6332"/>
      </w:tblGrid>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02" w:hRule="atLeast"/>
        </w:trPr>
        <w:tc>
          <w:tcPr>
            <w:tcW w:w="3167" w:type="dxa"/>
            <w:tcBorders>
              <w:bottom w:val="single" w:color="000000" w:sz="4" w:space="0"/>
              <w:right w:val="single" w:color="000000" w:sz="4" w:space="0"/>
            </w:tcBorders>
          </w:tcPr>
          <w:p>
            <w:pPr>
              <w:pStyle w:val="12"/>
              <w:spacing w:before="119"/>
              <w:ind w:left="97" w:right="66"/>
              <w:rPr>
                <w:rFonts w:hint="eastAsia" w:eastAsia="宋体"/>
                <w:b/>
                <w:sz w:val="21"/>
                <w:lang w:eastAsia="zh-CN"/>
              </w:rPr>
            </w:pPr>
            <w:r>
              <w:rPr>
                <w:rFonts w:hint="eastAsia"/>
                <w:b/>
                <w:sz w:val="21"/>
                <w:lang w:eastAsia="zh-CN"/>
              </w:rPr>
              <w:t>原有项目设备</w:t>
            </w:r>
          </w:p>
        </w:tc>
        <w:tc>
          <w:tcPr>
            <w:tcW w:w="6332" w:type="dxa"/>
            <w:tcBorders>
              <w:left w:val="single" w:color="000000" w:sz="4" w:space="0"/>
              <w:bottom w:val="single" w:color="000000" w:sz="4" w:space="0"/>
            </w:tcBorders>
          </w:tcPr>
          <w:p>
            <w:pPr>
              <w:pStyle w:val="12"/>
              <w:spacing w:before="119"/>
              <w:ind w:left="136" w:right="104"/>
              <w:rPr>
                <w:b/>
                <w:sz w:val="21"/>
              </w:rPr>
            </w:pPr>
            <w:r>
              <w:rPr>
                <w:rFonts w:hint="eastAsia"/>
                <w:b/>
                <w:sz w:val="21"/>
                <w:lang w:eastAsia="zh-CN"/>
              </w:rPr>
              <w:t>改扩建项目</w:t>
            </w:r>
            <w:r>
              <w:rPr>
                <w:b/>
                <w:sz w:val="21"/>
              </w:rPr>
              <w:t>情况</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89" w:hRule="atLeast"/>
        </w:trPr>
        <w:tc>
          <w:tcPr>
            <w:tcW w:w="3167" w:type="dxa"/>
            <w:tcBorders>
              <w:top w:val="single" w:color="000000" w:sz="4" w:space="0"/>
              <w:bottom w:val="single" w:color="000000" w:sz="4" w:space="0"/>
              <w:right w:val="single" w:color="000000" w:sz="4" w:space="0"/>
            </w:tcBorders>
            <w:vAlign w:val="center"/>
          </w:tcPr>
          <w:p>
            <w:pPr>
              <w:pStyle w:val="12"/>
              <w:spacing w:line="242" w:lineRule="auto"/>
              <w:ind w:right="-29" w:firstLine="1260" w:firstLineChars="600"/>
              <w:jc w:val="both"/>
              <w:rPr>
                <w:rFonts w:hint="eastAsia" w:ascii="宋体" w:hAnsi="宋体" w:eastAsia="宋体" w:cs="宋体"/>
                <w:sz w:val="21"/>
                <w:szCs w:val="21"/>
                <w:vertAlign w:val="superscript"/>
                <w:lang w:val="en-US" w:eastAsia="zh-CN"/>
              </w:rPr>
            </w:pPr>
            <w:r>
              <w:rPr>
                <w:rFonts w:hint="eastAsia"/>
                <w:sz w:val="21"/>
                <w:lang w:eastAsia="zh-CN"/>
              </w:rPr>
              <w:t>加油棚</w:t>
            </w:r>
          </w:p>
        </w:tc>
        <w:tc>
          <w:tcPr>
            <w:tcW w:w="6332" w:type="dxa"/>
            <w:tcBorders>
              <w:top w:val="single" w:color="000000" w:sz="4" w:space="0"/>
              <w:left w:val="single" w:color="000000" w:sz="4" w:space="0"/>
              <w:bottom w:val="single" w:color="000000" w:sz="4" w:space="0"/>
            </w:tcBorders>
            <w:vAlign w:val="top"/>
          </w:tcPr>
          <w:p>
            <w:pPr>
              <w:pStyle w:val="12"/>
              <w:spacing w:line="242" w:lineRule="auto"/>
              <w:ind w:left="120" w:leftChars="0" w:right="-29" w:rightChars="0"/>
              <w:jc w:val="both"/>
              <w:rPr>
                <w:rFonts w:hint="default" w:ascii="宋体" w:hAnsi="宋体" w:eastAsia="宋体" w:cs="宋体"/>
                <w:color w:val="auto"/>
                <w:sz w:val="21"/>
                <w:szCs w:val="21"/>
                <w:lang w:val="en-US" w:eastAsia="zh-CN"/>
              </w:rPr>
            </w:pPr>
            <w:r>
              <w:rPr>
                <w:rFonts w:hint="eastAsia" w:cs="宋体"/>
                <w:color w:val="auto"/>
                <w:sz w:val="21"/>
                <w:szCs w:val="21"/>
                <w:lang w:eastAsia="zh-CN"/>
              </w:rPr>
              <w:t>对原有棚罩顶棚、立柱进行了翻新扩大，增加面积</w:t>
            </w:r>
            <w:r>
              <w:rPr>
                <w:rFonts w:hint="eastAsia" w:cs="宋体"/>
                <w:color w:val="auto"/>
                <w:sz w:val="21"/>
                <w:szCs w:val="21"/>
                <w:lang w:val="en-US" w:eastAsia="zh-CN"/>
              </w:rPr>
              <w:t>300m</w:t>
            </w:r>
            <w:r>
              <w:rPr>
                <w:rFonts w:hint="eastAsia" w:cs="宋体"/>
                <w:color w:val="auto"/>
                <w:sz w:val="21"/>
                <w:szCs w:val="21"/>
                <w:vertAlign w:val="superscript"/>
                <w:lang w:val="en-US" w:eastAsia="zh-CN"/>
              </w:rPr>
              <w:t>2</w:t>
            </w:r>
            <w:r>
              <w:rPr>
                <w:rFonts w:hint="eastAsia" w:cs="宋体"/>
                <w:color w:val="auto"/>
                <w:sz w:val="21"/>
                <w:szCs w:val="21"/>
                <w:vertAlign w:val="baseline"/>
                <w:lang w:val="en-US" w:eastAsia="zh-CN"/>
              </w:rPr>
              <w:t>。</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835" w:hRule="atLeast"/>
        </w:trPr>
        <w:tc>
          <w:tcPr>
            <w:tcW w:w="3167" w:type="dxa"/>
            <w:tcBorders>
              <w:top w:val="single" w:color="000000" w:sz="4" w:space="0"/>
              <w:bottom w:val="single" w:color="000000" w:sz="4" w:space="0"/>
              <w:right w:val="single" w:color="000000" w:sz="4" w:space="0"/>
            </w:tcBorders>
            <w:vAlign w:val="center"/>
          </w:tcPr>
          <w:p>
            <w:pPr>
              <w:pStyle w:val="12"/>
              <w:spacing w:before="1" w:line="242" w:lineRule="auto"/>
              <w:ind w:left="230" w:right="98" w:hanging="104"/>
              <w:jc w:val="center"/>
              <w:rPr>
                <w:rFonts w:hint="eastAsia"/>
                <w:sz w:val="21"/>
                <w:lang w:eastAsia="zh-CN"/>
              </w:rPr>
            </w:pPr>
          </w:p>
          <w:p>
            <w:pPr>
              <w:pStyle w:val="12"/>
              <w:spacing w:before="1" w:line="242" w:lineRule="auto"/>
              <w:ind w:left="95" w:right="66"/>
              <w:jc w:val="center"/>
              <w:rPr>
                <w:rFonts w:hint="eastAsia" w:ascii="宋体" w:hAnsi="宋体" w:eastAsia="宋体" w:cs="宋体"/>
                <w:sz w:val="21"/>
                <w:szCs w:val="21"/>
                <w:lang w:val="en-US" w:eastAsia="zh-CN"/>
              </w:rPr>
            </w:pPr>
            <w:r>
              <w:rPr>
                <w:rFonts w:hint="eastAsia"/>
                <w:sz w:val="21"/>
                <w:lang w:eastAsia="zh-CN"/>
              </w:rPr>
              <w:t>油罐区</w:t>
            </w:r>
          </w:p>
        </w:tc>
        <w:tc>
          <w:tcPr>
            <w:tcW w:w="6332" w:type="dxa"/>
            <w:tcBorders>
              <w:top w:val="single" w:color="000000" w:sz="4" w:space="0"/>
              <w:left w:val="single" w:color="000000" w:sz="4" w:space="0"/>
              <w:bottom w:val="single" w:color="000000" w:sz="4" w:space="0"/>
            </w:tcBorders>
            <w:vAlign w:val="top"/>
          </w:tcPr>
          <w:p>
            <w:pPr>
              <w:pStyle w:val="12"/>
              <w:spacing w:before="1" w:line="242" w:lineRule="auto"/>
              <w:ind w:left="95" w:leftChars="0" w:right="66" w:rightChars="0"/>
              <w:jc w:val="both"/>
              <w:rPr>
                <w:rFonts w:hint="eastAsia" w:ascii="宋体" w:hAnsi="宋体" w:eastAsia="宋体" w:cs="宋体"/>
                <w:color w:val="auto"/>
                <w:sz w:val="21"/>
                <w:szCs w:val="21"/>
                <w:lang w:val="en-US" w:eastAsia="zh-CN"/>
              </w:rPr>
            </w:pPr>
            <w:r>
              <w:rPr>
                <w:rFonts w:hint="eastAsia" w:cs="宋体"/>
                <w:color w:val="auto"/>
                <w:sz w:val="21"/>
                <w:szCs w:val="21"/>
                <w:lang w:val="en-US" w:eastAsia="zh-CN"/>
              </w:rPr>
              <w:t>更换油罐4台及配套输油管线，每台油罐容量为30m</w:t>
            </w:r>
            <w:r>
              <w:rPr>
                <w:rFonts w:hint="eastAsia" w:cs="宋体"/>
                <w:color w:val="auto"/>
                <w:sz w:val="21"/>
                <w:szCs w:val="21"/>
                <w:vertAlign w:val="superscript"/>
                <w:lang w:val="en-US" w:eastAsia="zh-CN"/>
              </w:rPr>
              <w:t>3</w:t>
            </w:r>
            <w:r>
              <w:rPr>
                <w:rFonts w:hint="eastAsia" w:cs="宋体"/>
                <w:color w:val="auto"/>
                <w:sz w:val="21"/>
                <w:szCs w:val="21"/>
                <w:vertAlign w:val="baseline"/>
                <w:lang w:val="en-US" w:eastAsia="zh-CN"/>
              </w:rPr>
              <w:t>,油罐由原地上置罐改造为地埋罐，为防止洪涝灾害采取相应的防漂浮措施，增加了油气回收装置及油罐液位监控仪装置。</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63" w:hRule="atLeast"/>
        </w:trPr>
        <w:tc>
          <w:tcPr>
            <w:tcW w:w="3167" w:type="dxa"/>
            <w:tcBorders>
              <w:top w:val="single" w:color="000000" w:sz="4" w:space="0"/>
              <w:bottom w:val="single" w:color="000000" w:sz="4" w:space="0"/>
              <w:right w:val="single" w:color="000000" w:sz="4" w:space="0"/>
            </w:tcBorders>
            <w:vAlign w:val="center"/>
          </w:tcPr>
          <w:p>
            <w:pPr>
              <w:pStyle w:val="12"/>
              <w:spacing w:before="1" w:line="242" w:lineRule="auto"/>
              <w:ind w:left="95" w:right="66"/>
              <w:jc w:val="center"/>
              <w:rPr>
                <w:rFonts w:hint="eastAsia" w:ascii="宋体" w:hAnsi="宋体" w:eastAsia="宋体" w:cs="宋体"/>
                <w:sz w:val="21"/>
                <w:szCs w:val="21"/>
                <w:lang w:eastAsia="zh-CN"/>
              </w:rPr>
            </w:pPr>
            <w:r>
              <w:rPr>
                <w:rFonts w:hint="eastAsia"/>
                <w:sz w:val="21"/>
                <w:lang w:val="en-US" w:eastAsia="zh-CN"/>
              </w:rPr>
              <w:t>4台</w:t>
            </w:r>
            <w:r>
              <w:rPr>
                <w:rFonts w:hint="eastAsia"/>
                <w:sz w:val="21"/>
                <w:lang w:eastAsia="zh-CN"/>
              </w:rPr>
              <w:t>加油机</w:t>
            </w:r>
          </w:p>
        </w:tc>
        <w:tc>
          <w:tcPr>
            <w:tcW w:w="6332" w:type="dxa"/>
            <w:tcBorders>
              <w:top w:val="single" w:color="000000" w:sz="4" w:space="0"/>
              <w:left w:val="single" w:color="000000" w:sz="4" w:space="0"/>
              <w:bottom w:val="single" w:color="000000" w:sz="4" w:space="0"/>
            </w:tcBorders>
            <w:vAlign w:val="top"/>
          </w:tcPr>
          <w:p>
            <w:pPr>
              <w:pStyle w:val="12"/>
              <w:spacing w:before="1" w:line="242" w:lineRule="auto"/>
              <w:ind w:left="95" w:leftChars="0" w:right="66" w:rightChars="0"/>
              <w:jc w:val="both"/>
              <w:rPr>
                <w:rFonts w:hint="default" w:ascii="宋体" w:hAnsi="宋体" w:eastAsia="宋体" w:cs="宋体"/>
                <w:sz w:val="21"/>
                <w:szCs w:val="21"/>
                <w:lang w:val="en-US" w:eastAsia="zh-CN"/>
              </w:rPr>
            </w:pPr>
            <w:r>
              <w:rPr>
                <w:rFonts w:hint="eastAsia" w:cs="宋体"/>
                <w:sz w:val="21"/>
                <w:szCs w:val="21"/>
                <w:lang w:eastAsia="zh-CN"/>
              </w:rPr>
              <w:t>淘汰了原有的旧加油机，新上加油机</w:t>
            </w:r>
            <w:r>
              <w:rPr>
                <w:rFonts w:hint="eastAsia" w:cs="宋体"/>
                <w:sz w:val="21"/>
                <w:szCs w:val="21"/>
                <w:lang w:val="en-US" w:eastAsia="zh-CN"/>
              </w:rPr>
              <w:t>4台，全部为潜油泵。</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699" w:hRule="atLeast"/>
        </w:trPr>
        <w:tc>
          <w:tcPr>
            <w:tcW w:w="3167" w:type="dxa"/>
            <w:tcBorders>
              <w:top w:val="single" w:color="000000" w:sz="4" w:space="0"/>
              <w:bottom w:val="single" w:color="000000" w:sz="4" w:space="0"/>
              <w:right w:val="single" w:color="000000" w:sz="4" w:space="0"/>
            </w:tcBorders>
            <w:vAlign w:val="center"/>
          </w:tcPr>
          <w:p>
            <w:pPr>
              <w:pStyle w:val="12"/>
              <w:spacing w:before="1" w:line="242" w:lineRule="auto"/>
              <w:ind w:left="95" w:right="66"/>
              <w:jc w:val="center"/>
              <w:rPr>
                <w:rFonts w:hint="eastAsia" w:ascii="宋体" w:hAnsi="宋体" w:eastAsia="宋体" w:cs="宋体"/>
                <w:sz w:val="21"/>
                <w:szCs w:val="21"/>
                <w:lang w:eastAsia="zh-CN"/>
              </w:rPr>
            </w:pPr>
            <w:r>
              <w:rPr>
                <w:rFonts w:hint="eastAsia"/>
                <w:sz w:val="21"/>
                <w:lang w:eastAsia="zh-CN"/>
              </w:rPr>
              <w:t>站房</w:t>
            </w:r>
          </w:p>
        </w:tc>
        <w:tc>
          <w:tcPr>
            <w:tcW w:w="6332" w:type="dxa"/>
            <w:tcBorders>
              <w:top w:val="single" w:color="000000" w:sz="4" w:space="0"/>
              <w:left w:val="single" w:color="000000" w:sz="4" w:space="0"/>
              <w:bottom w:val="single" w:color="000000" w:sz="4" w:space="0"/>
            </w:tcBorders>
            <w:vAlign w:val="top"/>
          </w:tcPr>
          <w:p>
            <w:pPr>
              <w:pStyle w:val="12"/>
              <w:spacing w:before="1" w:line="242" w:lineRule="auto"/>
              <w:ind w:left="95" w:leftChars="0" w:right="66" w:rightChars="0"/>
              <w:jc w:val="both"/>
              <w:rPr>
                <w:rFonts w:hint="default" w:ascii="宋体" w:hAnsi="宋体" w:eastAsia="宋体" w:cs="宋体"/>
                <w:sz w:val="21"/>
                <w:szCs w:val="21"/>
                <w:lang w:val="en-US" w:eastAsia="zh-CN"/>
              </w:rPr>
            </w:pPr>
            <w:r>
              <w:rPr>
                <w:rFonts w:hint="eastAsia" w:cs="宋体"/>
                <w:sz w:val="21"/>
                <w:szCs w:val="21"/>
                <w:lang w:eastAsia="zh-CN"/>
              </w:rPr>
              <w:t>增加便利店，冲水卫生间等，增加面积</w:t>
            </w:r>
            <w:r>
              <w:rPr>
                <w:rFonts w:hint="eastAsia" w:cs="宋体"/>
                <w:sz w:val="21"/>
                <w:szCs w:val="21"/>
                <w:lang w:val="en-US" w:eastAsia="zh-CN"/>
              </w:rPr>
              <w:t>200m</w:t>
            </w:r>
            <w:r>
              <w:rPr>
                <w:rFonts w:hint="eastAsia" w:cs="宋体"/>
                <w:sz w:val="21"/>
                <w:szCs w:val="21"/>
                <w:vertAlign w:val="superscript"/>
                <w:lang w:val="en-US" w:eastAsia="zh-CN"/>
              </w:rPr>
              <w:t>2</w:t>
            </w:r>
            <w:r>
              <w:rPr>
                <w:rFonts w:hint="eastAsia" w:cs="宋体"/>
                <w:sz w:val="21"/>
                <w:szCs w:val="21"/>
                <w:vertAlign w:val="baseline"/>
                <w:lang w:val="en-US" w:eastAsia="zh-CN"/>
              </w:rPr>
              <w:t>，对原有房屋一并进行了修缮。</w:t>
            </w:r>
          </w:p>
        </w:tc>
      </w:tr>
      <w:tr>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692" w:hRule="atLeast"/>
        </w:trPr>
        <w:tc>
          <w:tcPr>
            <w:tcW w:w="3167" w:type="dxa"/>
            <w:tcBorders>
              <w:top w:val="single" w:color="000000" w:sz="4" w:space="0"/>
              <w:bottom w:val="single" w:color="000000" w:sz="4" w:space="0"/>
              <w:right w:val="single" w:color="000000" w:sz="4" w:space="0"/>
            </w:tcBorders>
            <w:vAlign w:val="center"/>
          </w:tcPr>
          <w:p>
            <w:pPr>
              <w:pStyle w:val="12"/>
              <w:spacing w:before="1" w:line="242" w:lineRule="auto"/>
              <w:ind w:right="66" w:firstLine="1470" w:firstLineChars="700"/>
              <w:jc w:val="both"/>
              <w:rPr>
                <w:rFonts w:hint="eastAsia" w:ascii="宋体" w:hAnsi="宋体" w:eastAsia="宋体" w:cs="宋体"/>
                <w:sz w:val="21"/>
                <w:szCs w:val="21"/>
                <w:lang w:eastAsia="zh-CN"/>
              </w:rPr>
            </w:pPr>
            <w:r>
              <w:rPr>
                <w:rFonts w:hint="eastAsia"/>
                <w:sz w:val="21"/>
                <w:lang w:eastAsia="zh-CN"/>
              </w:rPr>
              <w:t>其他</w:t>
            </w:r>
          </w:p>
        </w:tc>
        <w:tc>
          <w:tcPr>
            <w:tcW w:w="6332" w:type="dxa"/>
            <w:tcBorders>
              <w:top w:val="single" w:color="000000" w:sz="4" w:space="0"/>
              <w:left w:val="single" w:color="000000" w:sz="4" w:space="0"/>
              <w:bottom w:val="single" w:color="000000" w:sz="4" w:space="0"/>
            </w:tcBorders>
            <w:vAlign w:val="top"/>
          </w:tcPr>
          <w:p>
            <w:pPr>
              <w:pStyle w:val="12"/>
              <w:spacing w:before="1" w:line="242" w:lineRule="auto"/>
              <w:ind w:left="95" w:leftChars="0" w:right="66" w:rightChars="0"/>
              <w:jc w:val="both"/>
              <w:rPr>
                <w:rFonts w:hint="eastAsia" w:ascii="宋体" w:hAnsi="宋体" w:eastAsia="宋体" w:cs="宋体"/>
                <w:sz w:val="21"/>
                <w:szCs w:val="21"/>
                <w:lang w:val="en-US" w:eastAsia="zh-CN"/>
              </w:rPr>
            </w:pPr>
            <w:r>
              <w:rPr>
                <w:rFonts w:hint="eastAsia" w:cs="宋体"/>
                <w:sz w:val="21"/>
                <w:szCs w:val="21"/>
                <w:lang w:eastAsia="zh-CN"/>
              </w:rPr>
              <w:t>场地包括车辆进出口道路做商砼硬化</w:t>
            </w:r>
            <w:r>
              <w:rPr>
                <w:rFonts w:hint="eastAsia" w:cs="宋体"/>
                <w:sz w:val="21"/>
                <w:szCs w:val="21"/>
                <w:lang w:val="en-US" w:eastAsia="zh-CN"/>
              </w:rPr>
              <w:t>3500m</w:t>
            </w:r>
            <w:r>
              <w:rPr>
                <w:rFonts w:hint="eastAsia" w:cs="宋体"/>
                <w:sz w:val="21"/>
                <w:szCs w:val="21"/>
                <w:vertAlign w:val="superscript"/>
                <w:lang w:val="en-US" w:eastAsia="zh-CN"/>
              </w:rPr>
              <w:t>2</w:t>
            </w:r>
            <w:r>
              <w:rPr>
                <w:rFonts w:hint="eastAsia" w:cs="宋体"/>
                <w:sz w:val="21"/>
                <w:szCs w:val="21"/>
                <w:vertAlign w:val="baseline"/>
                <w:lang w:val="en-US" w:eastAsia="zh-CN"/>
              </w:rPr>
              <w:t>。</w:t>
            </w:r>
          </w:p>
        </w:tc>
      </w:tr>
    </w:tbl>
    <w:p>
      <w:pPr>
        <w:pStyle w:val="3"/>
        <w:numPr>
          <w:ilvl w:val="0"/>
          <w:numId w:val="0"/>
        </w:numPr>
        <w:tabs>
          <w:tab w:val="left" w:pos="1554"/>
        </w:tabs>
        <w:spacing w:before="45" w:after="0" w:line="240" w:lineRule="auto"/>
        <w:ind w:right="0" w:rightChars="0"/>
        <w:jc w:val="left"/>
        <w:rPr>
          <w:rFonts w:hint="eastAsia"/>
          <w:lang w:val="en-US" w:eastAsia="zh-CN"/>
        </w:rPr>
      </w:pPr>
    </w:p>
    <w:p>
      <w:pPr>
        <w:pStyle w:val="3"/>
        <w:numPr>
          <w:ilvl w:val="0"/>
          <w:numId w:val="0"/>
        </w:numPr>
        <w:tabs>
          <w:tab w:val="left" w:pos="1554"/>
        </w:tabs>
        <w:spacing w:before="45" w:after="0" w:line="240" w:lineRule="auto"/>
        <w:ind w:left="1199" w:leftChars="0" w:right="0" w:rightChars="0"/>
        <w:jc w:val="left"/>
      </w:pPr>
      <w:r>
        <mc:AlternateContent>
          <mc:Choice Requires="wps">
            <w:drawing>
              <wp:anchor distT="0" distB="0" distL="114300" distR="114300" simplePos="0" relativeHeight="246215680" behindDoc="1" locked="0" layoutInCell="1" allowOverlap="1">
                <wp:simplePos x="0" y="0"/>
                <wp:positionH relativeFrom="page">
                  <wp:posOffset>713740</wp:posOffset>
                </wp:positionH>
                <wp:positionV relativeFrom="page">
                  <wp:posOffset>921385</wp:posOffset>
                </wp:positionV>
                <wp:extent cx="6167755" cy="8979535"/>
                <wp:effectExtent l="0" t="6985" r="4445" b="5080"/>
                <wp:wrapNone/>
                <wp:docPr id="6" name="任意多边形 7"/>
                <wp:cNvGraphicFramePr/>
                <a:graphic xmlns:a="http://schemas.openxmlformats.org/drawingml/2006/main">
                  <a:graphicData uri="http://schemas.microsoft.com/office/word/2010/wordprocessingShape">
                    <wps:wsp>
                      <wps:cNvSpPr/>
                      <wps:spPr>
                        <a:xfrm>
                          <a:off x="0" y="0"/>
                          <a:ext cx="6167755" cy="8979535"/>
                        </a:xfrm>
                        <a:custGeom>
                          <a:avLst/>
                          <a:gdLst/>
                          <a:ahLst/>
                          <a:cxnLst/>
                          <a:pathLst>
                            <a:path w="9658" h="13947">
                              <a:moveTo>
                                <a:pt x="0" y="-1"/>
                              </a:moveTo>
                              <a:lnTo>
                                <a:pt x="9658" y="-1"/>
                              </a:lnTo>
                              <a:moveTo>
                                <a:pt x="0" y="13936"/>
                              </a:moveTo>
                              <a:lnTo>
                                <a:pt x="9658" y="13936"/>
                              </a:lnTo>
                              <a:moveTo>
                                <a:pt x="10" y="-11"/>
                              </a:moveTo>
                              <a:lnTo>
                                <a:pt x="10" y="13926"/>
                              </a:lnTo>
                              <a:moveTo>
                                <a:pt x="9648" y="-11"/>
                              </a:moveTo>
                              <a:lnTo>
                                <a:pt x="9648" y="13926"/>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任意多边形 7" o:spid="_x0000_s1026" o:spt="100" style="position:absolute;left:0pt;margin-left:56.2pt;margin-top:72.55pt;height:707.05pt;width:485.65pt;mso-position-horizontal-relative:page;mso-position-vertical-relative:page;z-index:-257100800;mso-width-relative:page;mso-height-relative:page;" filled="f" stroked="t" coordsize="9658,13947" o:gfxdata="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X2ZrS2AAAAA0BAAAP&#10;AAAAAAAAAAEAIAAAACIAAABkcnMvZG93bnJldi54bWxQSwECFAAUAAAACACHTuJAI7bXbVECAABK&#10;BQAADgAAAAAAAAABACAAAAAnAQAAZHJzL2Uyb0RvYy54bWxQSwUGAAAAAAYABgBZAQAA6gUAAAAA&#10;" path="m0,-1l9658,-1m0,13936l9658,13936m10,-11l10,13926m9648,-11l9648,13926e">
                <v:fill on="f" focussize="0,0"/>
                <v:stroke weight="0.96pt" color="#000000" joinstyle="round"/>
                <v:imagedata o:title=""/>
                <o:lock v:ext="edit" aspectratio="f"/>
              </v:shape>
            </w:pict>
          </mc:Fallback>
        </mc:AlternateContent>
      </w:r>
      <w:r>
        <w:rPr>
          <w:rFonts w:hint="eastAsia"/>
          <w:lang w:val="en-US" w:eastAsia="zh-CN"/>
        </w:rPr>
        <w:t>2.4</w:t>
      </w:r>
      <w:r>
        <w:t>、原辅材料消耗及水平衡：</w:t>
      </w:r>
    </w:p>
    <w:p>
      <w:pPr>
        <w:pStyle w:val="5"/>
        <w:spacing w:before="1"/>
        <w:rPr>
          <w:b/>
          <w:sz w:val="30"/>
        </w:rPr>
      </w:pPr>
    </w:p>
    <w:p>
      <w:pPr>
        <w:pStyle w:val="5"/>
        <w:ind w:left="1762"/>
      </w:pPr>
      <w:r>
        <w:t xml:space="preserve">项目原辅材料消耗见 </w:t>
      </w:r>
      <w:r>
        <w:rPr>
          <w:rFonts w:hint="eastAsia"/>
          <w:lang w:val="en-US" w:eastAsia="zh-CN"/>
        </w:rPr>
        <w:t>2</w:t>
      </w:r>
      <w:r>
        <w:rPr>
          <w:rFonts w:ascii="Times New Roman" w:eastAsia="Times New Roman"/>
        </w:rPr>
        <w:t>-</w:t>
      </w:r>
      <w:r>
        <w:rPr>
          <w:rFonts w:hint="eastAsia" w:ascii="Times New Roman"/>
          <w:lang w:val="en-US" w:eastAsia="zh-CN"/>
        </w:rPr>
        <w:t>4</w:t>
      </w:r>
      <w:r>
        <w:t xml:space="preserve">、水平衡 </w:t>
      </w:r>
      <w:r>
        <w:rPr>
          <w:rFonts w:hint="eastAsia"/>
          <w:lang w:val="en-US" w:eastAsia="zh-CN"/>
        </w:rPr>
        <w:t>2</w:t>
      </w:r>
      <w:r>
        <w:rPr>
          <w:rFonts w:ascii="Times New Roman" w:eastAsia="Times New Roman"/>
        </w:rPr>
        <w:t>-</w:t>
      </w:r>
      <w:r>
        <w:rPr>
          <w:rFonts w:hint="eastAsia" w:ascii="Times New Roman"/>
          <w:lang w:val="en-US" w:eastAsia="zh-CN"/>
        </w:rPr>
        <w:t>5</w:t>
      </w:r>
      <w:r>
        <w:t xml:space="preserve">、主要设备明细表见 </w:t>
      </w:r>
      <w:r>
        <w:rPr>
          <w:rFonts w:hint="eastAsia"/>
          <w:lang w:val="en-US" w:eastAsia="zh-CN"/>
        </w:rPr>
        <w:t>2</w:t>
      </w:r>
      <w:r>
        <w:rPr>
          <w:rFonts w:ascii="Times New Roman" w:eastAsia="Times New Roman"/>
        </w:rPr>
        <w:t>-</w:t>
      </w:r>
      <w:r>
        <w:rPr>
          <w:rFonts w:hint="eastAsia" w:ascii="Times New Roman"/>
          <w:lang w:val="en-US" w:eastAsia="zh-CN"/>
        </w:rPr>
        <w:t>6</w:t>
      </w:r>
      <w:r>
        <w:t>。</w:t>
      </w:r>
    </w:p>
    <w:p>
      <w:pPr>
        <w:pStyle w:val="3"/>
        <w:tabs>
          <w:tab w:val="left" w:pos="5254"/>
        </w:tabs>
        <w:spacing w:before="203"/>
        <w:ind w:left="0" w:leftChars="0" w:firstLine="1687" w:firstLineChars="600"/>
      </w:pPr>
      <w:r>
        <w:rPr>
          <w:rFonts w:hint="eastAsia" w:ascii="Times New Roman"/>
          <w:lang w:val="en-US" w:eastAsia="zh-CN"/>
        </w:rPr>
        <w:t>表2</w:t>
      </w:r>
      <w:r>
        <w:rPr>
          <w:rFonts w:ascii="Times New Roman" w:eastAsia="Times New Roman"/>
        </w:rPr>
        <w:t>-</w:t>
      </w:r>
      <w:r>
        <w:rPr>
          <w:rFonts w:hint="eastAsia" w:ascii="Times New Roman"/>
          <w:lang w:val="en-US" w:eastAsia="zh-CN"/>
        </w:rPr>
        <w:t xml:space="preserve">4                             </w:t>
      </w:r>
      <w:r>
        <w:t>项目原辅材料消耗一览表</w:t>
      </w:r>
    </w:p>
    <w:p>
      <w:pPr>
        <w:pStyle w:val="5"/>
        <w:spacing w:before="8"/>
        <w:rPr>
          <w:b/>
          <w:sz w:val="9"/>
        </w:rPr>
      </w:pPr>
    </w:p>
    <w:tbl>
      <w:tblPr>
        <w:tblStyle w:val="8"/>
        <w:tblW w:w="0" w:type="auto"/>
        <w:tblInd w:w="129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14"/>
        <w:gridCol w:w="1444"/>
        <w:gridCol w:w="1474"/>
        <w:gridCol w:w="1729"/>
        <w:gridCol w:w="335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81" w:hRule="atLeast"/>
        </w:trPr>
        <w:tc>
          <w:tcPr>
            <w:tcW w:w="1214" w:type="dxa"/>
            <w:tcBorders>
              <w:left w:val="nil"/>
              <w:bottom w:val="single" w:color="000000" w:sz="4" w:space="0"/>
              <w:right w:val="single" w:color="000000" w:sz="4" w:space="0"/>
            </w:tcBorders>
          </w:tcPr>
          <w:p>
            <w:pPr>
              <w:pStyle w:val="12"/>
              <w:spacing w:before="48"/>
              <w:ind w:left="282" w:right="252"/>
              <w:rPr>
                <w:b/>
                <w:sz w:val="21"/>
              </w:rPr>
            </w:pPr>
            <w:r>
              <w:rPr>
                <w:b/>
                <w:sz w:val="21"/>
              </w:rPr>
              <w:t>序号</w:t>
            </w:r>
          </w:p>
        </w:tc>
        <w:tc>
          <w:tcPr>
            <w:tcW w:w="1444" w:type="dxa"/>
            <w:tcBorders>
              <w:left w:val="single" w:color="000000" w:sz="4" w:space="0"/>
              <w:bottom w:val="single" w:color="000000" w:sz="4" w:space="0"/>
              <w:right w:val="single" w:color="000000" w:sz="4" w:space="0"/>
            </w:tcBorders>
          </w:tcPr>
          <w:p>
            <w:pPr>
              <w:pStyle w:val="12"/>
              <w:spacing w:before="48"/>
              <w:ind w:left="497" w:right="469"/>
              <w:rPr>
                <w:b/>
                <w:sz w:val="21"/>
              </w:rPr>
            </w:pPr>
            <w:r>
              <w:rPr>
                <w:b/>
                <w:sz w:val="21"/>
              </w:rPr>
              <w:t>名称</w:t>
            </w:r>
          </w:p>
        </w:tc>
        <w:tc>
          <w:tcPr>
            <w:tcW w:w="1474" w:type="dxa"/>
            <w:tcBorders>
              <w:left w:val="single" w:color="000000" w:sz="4" w:space="0"/>
              <w:bottom w:val="single" w:color="000000" w:sz="4" w:space="0"/>
              <w:right w:val="single" w:color="000000" w:sz="4" w:space="0"/>
            </w:tcBorders>
          </w:tcPr>
          <w:p>
            <w:pPr>
              <w:pStyle w:val="12"/>
              <w:spacing w:before="48"/>
              <w:ind w:left="488" w:right="462"/>
              <w:rPr>
                <w:b/>
                <w:sz w:val="21"/>
              </w:rPr>
            </w:pPr>
            <w:r>
              <w:rPr>
                <w:b/>
                <w:sz w:val="21"/>
              </w:rPr>
              <w:t>单位</w:t>
            </w:r>
          </w:p>
        </w:tc>
        <w:tc>
          <w:tcPr>
            <w:tcW w:w="1729" w:type="dxa"/>
            <w:tcBorders>
              <w:left w:val="single" w:color="000000" w:sz="4" w:space="0"/>
              <w:bottom w:val="single" w:color="000000" w:sz="4" w:space="0"/>
              <w:right w:val="single" w:color="000000" w:sz="4" w:space="0"/>
            </w:tcBorders>
          </w:tcPr>
          <w:p>
            <w:pPr>
              <w:pStyle w:val="12"/>
              <w:spacing w:before="48"/>
              <w:ind w:left="535" w:right="507"/>
              <w:rPr>
                <w:b/>
                <w:sz w:val="21"/>
              </w:rPr>
            </w:pPr>
            <w:r>
              <w:rPr>
                <w:b/>
                <w:sz w:val="21"/>
              </w:rPr>
              <w:t>年用量</w:t>
            </w:r>
          </w:p>
        </w:tc>
        <w:tc>
          <w:tcPr>
            <w:tcW w:w="3356" w:type="dxa"/>
            <w:tcBorders>
              <w:left w:val="single" w:color="000000" w:sz="4" w:space="0"/>
              <w:bottom w:val="single" w:color="000000" w:sz="4" w:space="0"/>
              <w:right w:val="nil"/>
            </w:tcBorders>
          </w:tcPr>
          <w:p>
            <w:pPr>
              <w:pStyle w:val="12"/>
              <w:spacing w:before="48"/>
              <w:ind w:left="946" w:right="918"/>
              <w:rPr>
                <w:b/>
                <w:sz w:val="21"/>
              </w:rPr>
            </w:pPr>
            <w:r>
              <w:rPr>
                <w:b/>
                <w:sz w:val="21"/>
              </w:rPr>
              <w:t>油品来源</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4" w:hRule="atLeast"/>
        </w:trPr>
        <w:tc>
          <w:tcPr>
            <w:tcW w:w="1214" w:type="dxa"/>
            <w:tcBorders>
              <w:top w:val="single" w:color="000000" w:sz="4" w:space="0"/>
              <w:left w:val="nil"/>
              <w:bottom w:val="single" w:color="000000" w:sz="4" w:space="0"/>
              <w:right w:val="single" w:color="000000" w:sz="4" w:space="0"/>
            </w:tcBorders>
          </w:tcPr>
          <w:p>
            <w:pPr>
              <w:pStyle w:val="12"/>
              <w:spacing w:before="47"/>
              <w:ind w:left="32"/>
              <w:rPr>
                <w:rFonts w:ascii="Times New Roman"/>
                <w:sz w:val="21"/>
              </w:rPr>
            </w:pPr>
            <w:r>
              <w:rPr>
                <w:rFonts w:ascii="Times New Roman"/>
                <w:w w:val="99"/>
                <w:sz w:val="21"/>
              </w:rPr>
              <w:t>1</w:t>
            </w:r>
          </w:p>
        </w:tc>
        <w:tc>
          <w:tcPr>
            <w:tcW w:w="1444" w:type="dxa"/>
            <w:tcBorders>
              <w:top w:val="single" w:color="000000" w:sz="4" w:space="0"/>
              <w:left w:val="single" w:color="000000" w:sz="4" w:space="0"/>
              <w:bottom w:val="single" w:color="000000" w:sz="4" w:space="0"/>
              <w:right w:val="single" w:color="000000" w:sz="4" w:space="0"/>
            </w:tcBorders>
          </w:tcPr>
          <w:p>
            <w:pPr>
              <w:pStyle w:val="12"/>
              <w:spacing w:before="47" w:line="263" w:lineRule="exact"/>
              <w:ind w:left="495" w:right="470"/>
              <w:rPr>
                <w:color w:val="000000" w:themeColor="text1"/>
                <w:sz w:val="21"/>
                <w14:textFill>
                  <w14:solidFill>
                    <w14:schemeClr w14:val="tx1"/>
                  </w14:solidFill>
                </w14:textFill>
              </w:rPr>
            </w:pPr>
            <w:r>
              <w:rPr>
                <w:color w:val="000000" w:themeColor="text1"/>
                <w:sz w:val="21"/>
                <w14:textFill>
                  <w14:solidFill>
                    <w14:schemeClr w14:val="tx1"/>
                  </w14:solidFill>
                </w14:textFill>
              </w:rPr>
              <w:t>汽油</w:t>
            </w:r>
          </w:p>
        </w:tc>
        <w:tc>
          <w:tcPr>
            <w:tcW w:w="1474" w:type="dxa"/>
            <w:tcBorders>
              <w:top w:val="single" w:color="000000" w:sz="4" w:space="0"/>
              <w:left w:val="single" w:color="000000" w:sz="4" w:space="0"/>
              <w:bottom w:val="single" w:color="000000" w:sz="4" w:space="0"/>
              <w:right w:val="single" w:color="000000" w:sz="4" w:space="0"/>
            </w:tcBorders>
          </w:tcPr>
          <w:p>
            <w:pPr>
              <w:pStyle w:val="12"/>
              <w:spacing w:before="47"/>
              <w:ind w:left="487" w:right="462"/>
              <w:rPr>
                <w:rFonts w:asci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t/a</w:t>
            </w:r>
          </w:p>
        </w:tc>
        <w:tc>
          <w:tcPr>
            <w:tcW w:w="1729" w:type="dxa"/>
            <w:tcBorders>
              <w:top w:val="single" w:color="000000" w:sz="4" w:space="0"/>
              <w:left w:val="single" w:color="000000" w:sz="4" w:space="0"/>
              <w:bottom w:val="single" w:color="000000" w:sz="4" w:space="0"/>
              <w:right w:val="single" w:color="000000" w:sz="4" w:space="0"/>
            </w:tcBorders>
          </w:tcPr>
          <w:p>
            <w:pPr>
              <w:pStyle w:val="12"/>
              <w:spacing w:before="47"/>
              <w:ind w:left="535" w:right="506"/>
              <w:rPr>
                <w:rFonts w:hint="default" w:ascii="Times New Roman" w:eastAsia="宋体"/>
                <w:color w:val="000000" w:themeColor="text1"/>
                <w:sz w:val="21"/>
                <w:lang w:val="en-US" w:eastAsia="zh-CN"/>
                <w14:textFill>
                  <w14:solidFill>
                    <w14:schemeClr w14:val="tx1"/>
                  </w14:solidFill>
                </w14:textFill>
              </w:rPr>
            </w:pPr>
            <w:r>
              <w:rPr>
                <w:rFonts w:hint="eastAsia" w:ascii="Times New Roman"/>
                <w:color w:val="000000" w:themeColor="text1"/>
                <w:sz w:val="21"/>
                <w:lang w:val="en-US" w:eastAsia="zh-CN"/>
                <w14:textFill>
                  <w14:solidFill>
                    <w14:schemeClr w14:val="tx1"/>
                  </w14:solidFill>
                </w14:textFill>
              </w:rPr>
              <w:t>150</w:t>
            </w:r>
          </w:p>
        </w:tc>
        <w:tc>
          <w:tcPr>
            <w:tcW w:w="3356" w:type="dxa"/>
            <w:tcBorders>
              <w:top w:val="single" w:color="000000" w:sz="4" w:space="0"/>
              <w:left w:val="single" w:color="000000" w:sz="4" w:space="0"/>
              <w:bottom w:val="single" w:color="000000" w:sz="4" w:space="0"/>
              <w:right w:val="nil"/>
            </w:tcBorders>
          </w:tcPr>
          <w:p>
            <w:pPr>
              <w:pStyle w:val="12"/>
              <w:spacing w:before="47" w:line="263" w:lineRule="exact"/>
              <w:ind w:left="946" w:right="923"/>
              <w:jc w:val="center"/>
              <w:rPr>
                <w:rFonts w:hint="eastAsia" w:eastAsia="宋体"/>
                <w:color w:val="auto"/>
                <w:sz w:val="21"/>
                <w:lang w:eastAsia="zh-CN"/>
              </w:rPr>
            </w:pPr>
            <w:r>
              <w:rPr>
                <w:rFonts w:hint="eastAsia"/>
                <w:color w:val="auto"/>
                <w:sz w:val="21"/>
                <w:lang w:eastAsia="zh-CN"/>
              </w:rPr>
              <w:t>宝庆石化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4" w:hRule="atLeast"/>
        </w:trPr>
        <w:tc>
          <w:tcPr>
            <w:tcW w:w="1214" w:type="dxa"/>
            <w:tcBorders>
              <w:top w:val="single" w:color="000000" w:sz="4" w:space="0"/>
              <w:left w:val="nil"/>
              <w:bottom w:val="single" w:color="000000" w:sz="4" w:space="0"/>
              <w:right w:val="single" w:color="000000" w:sz="4" w:space="0"/>
            </w:tcBorders>
          </w:tcPr>
          <w:p>
            <w:pPr>
              <w:pStyle w:val="12"/>
              <w:spacing w:before="47"/>
              <w:ind w:left="32"/>
              <w:rPr>
                <w:rFonts w:ascii="Times New Roman"/>
                <w:sz w:val="21"/>
              </w:rPr>
            </w:pPr>
            <w:r>
              <w:rPr>
                <w:rFonts w:ascii="Times New Roman"/>
                <w:w w:val="99"/>
                <w:sz w:val="21"/>
              </w:rPr>
              <w:t>2</w:t>
            </w:r>
          </w:p>
        </w:tc>
        <w:tc>
          <w:tcPr>
            <w:tcW w:w="1444" w:type="dxa"/>
            <w:tcBorders>
              <w:top w:val="single" w:color="000000" w:sz="4" w:space="0"/>
              <w:left w:val="single" w:color="000000" w:sz="4" w:space="0"/>
              <w:bottom w:val="single" w:color="000000" w:sz="4" w:space="0"/>
              <w:right w:val="single" w:color="000000" w:sz="4" w:space="0"/>
            </w:tcBorders>
          </w:tcPr>
          <w:p>
            <w:pPr>
              <w:pStyle w:val="12"/>
              <w:spacing w:before="48" w:line="262" w:lineRule="exact"/>
              <w:ind w:left="495" w:right="470"/>
              <w:rPr>
                <w:color w:val="000000" w:themeColor="text1"/>
                <w:sz w:val="21"/>
                <w14:textFill>
                  <w14:solidFill>
                    <w14:schemeClr w14:val="tx1"/>
                  </w14:solidFill>
                </w14:textFill>
              </w:rPr>
            </w:pPr>
            <w:r>
              <w:rPr>
                <w:color w:val="000000" w:themeColor="text1"/>
                <w:sz w:val="21"/>
                <w14:textFill>
                  <w14:solidFill>
                    <w14:schemeClr w14:val="tx1"/>
                  </w14:solidFill>
                </w14:textFill>
              </w:rPr>
              <w:t>柴油</w:t>
            </w:r>
          </w:p>
        </w:tc>
        <w:tc>
          <w:tcPr>
            <w:tcW w:w="1474" w:type="dxa"/>
            <w:tcBorders>
              <w:top w:val="single" w:color="000000" w:sz="4" w:space="0"/>
              <w:left w:val="single" w:color="000000" w:sz="4" w:space="0"/>
              <w:bottom w:val="single" w:color="000000" w:sz="4" w:space="0"/>
              <w:right w:val="single" w:color="000000" w:sz="4" w:space="0"/>
            </w:tcBorders>
          </w:tcPr>
          <w:p>
            <w:pPr>
              <w:pStyle w:val="12"/>
              <w:spacing w:before="47"/>
              <w:ind w:left="487" w:right="462"/>
              <w:rPr>
                <w:rFonts w:ascii="Times New Roman"/>
                <w:color w:val="000000" w:themeColor="text1"/>
                <w:sz w:val="21"/>
                <w14:textFill>
                  <w14:solidFill>
                    <w14:schemeClr w14:val="tx1"/>
                  </w14:solidFill>
                </w14:textFill>
              </w:rPr>
            </w:pPr>
            <w:r>
              <w:rPr>
                <w:rFonts w:ascii="Times New Roman"/>
                <w:color w:val="000000" w:themeColor="text1"/>
                <w:sz w:val="21"/>
                <w14:textFill>
                  <w14:solidFill>
                    <w14:schemeClr w14:val="tx1"/>
                  </w14:solidFill>
                </w14:textFill>
              </w:rPr>
              <w:t>t/a</w:t>
            </w:r>
          </w:p>
        </w:tc>
        <w:tc>
          <w:tcPr>
            <w:tcW w:w="1729" w:type="dxa"/>
            <w:tcBorders>
              <w:top w:val="single" w:color="000000" w:sz="4" w:space="0"/>
              <w:left w:val="single" w:color="000000" w:sz="4" w:space="0"/>
              <w:bottom w:val="single" w:color="000000" w:sz="4" w:space="0"/>
              <w:right w:val="single" w:color="000000" w:sz="4" w:space="0"/>
            </w:tcBorders>
          </w:tcPr>
          <w:p>
            <w:pPr>
              <w:pStyle w:val="12"/>
              <w:spacing w:before="47"/>
              <w:ind w:left="535" w:right="506"/>
              <w:rPr>
                <w:rFonts w:hint="default" w:ascii="Times New Roman" w:eastAsia="宋体"/>
                <w:color w:val="000000" w:themeColor="text1"/>
                <w:sz w:val="21"/>
                <w:lang w:val="en-US" w:eastAsia="zh-CN"/>
                <w14:textFill>
                  <w14:solidFill>
                    <w14:schemeClr w14:val="tx1"/>
                  </w14:solidFill>
                </w14:textFill>
              </w:rPr>
            </w:pPr>
            <w:r>
              <w:rPr>
                <w:rFonts w:hint="eastAsia" w:ascii="Times New Roman"/>
                <w:color w:val="000000" w:themeColor="text1"/>
                <w:sz w:val="21"/>
                <w:lang w:val="en-US" w:eastAsia="zh-CN"/>
                <w14:textFill>
                  <w14:solidFill>
                    <w14:schemeClr w14:val="tx1"/>
                  </w14:solidFill>
                </w14:textFill>
              </w:rPr>
              <w:t>60</w:t>
            </w:r>
          </w:p>
        </w:tc>
        <w:tc>
          <w:tcPr>
            <w:tcW w:w="3356" w:type="dxa"/>
            <w:tcBorders>
              <w:top w:val="single" w:color="000000" w:sz="4" w:space="0"/>
              <w:left w:val="single" w:color="000000" w:sz="4" w:space="0"/>
              <w:bottom w:val="single" w:color="000000" w:sz="4" w:space="0"/>
              <w:right w:val="nil"/>
            </w:tcBorders>
          </w:tcPr>
          <w:p>
            <w:pPr>
              <w:pStyle w:val="12"/>
              <w:spacing w:before="48" w:line="262" w:lineRule="exact"/>
              <w:ind w:left="946" w:right="923"/>
              <w:jc w:val="center"/>
              <w:rPr>
                <w:color w:val="auto"/>
                <w:sz w:val="21"/>
              </w:rPr>
            </w:pPr>
            <w:r>
              <w:rPr>
                <w:rFonts w:hint="eastAsia"/>
                <w:color w:val="auto"/>
                <w:sz w:val="21"/>
                <w:lang w:eastAsia="zh-CN"/>
              </w:rPr>
              <w:t>宝庆石化</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4" w:hRule="atLeast"/>
        </w:trPr>
        <w:tc>
          <w:tcPr>
            <w:tcW w:w="1214" w:type="dxa"/>
            <w:tcBorders>
              <w:top w:val="single" w:color="000000" w:sz="4" w:space="0"/>
              <w:left w:val="nil"/>
              <w:bottom w:val="single" w:color="000000" w:sz="4" w:space="0"/>
              <w:right w:val="single" w:color="000000" w:sz="4" w:space="0"/>
            </w:tcBorders>
          </w:tcPr>
          <w:p>
            <w:pPr>
              <w:pStyle w:val="12"/>
              <w:spacing w:before="46"/>
              <w:ind w:left="32"/>
              <w:rPr>
                <w:rFonts w:ascii="Times New Roman"/>
                <w:color w:val="auto"/>
                <w:sz w:val="21"/>
              </w:rPr>
            </w:pPr>
            <w:r>
              <w:rPr>
                <w:rFonts w:ascii="Times New Roman"/>
                <w:color w:val="auto"/>
                <w:w w:val="99"/>
                <w:sz w:val="21"/>
              </w:rPr>
              <w:t>3</w:t>
            </w:r>
          </w:p>
        </w:tc>
        <w:tc>
          <w:tcPr>
            <w:tcW w:w="1444" w:type="dxa"/>
            <w:tcBorders>
              <w:top w:val="single" w:color="000000" w:sz="4" w:space="0"/>
              <w:left w:val="single" w:color="000000" w:sz="4" w:space="0"/>
              <w:bottom w:val="single" w:color="000000" w:sz="4" w:space="0"/>
              <w:right w:val="single" w:color="000000" w:sz="4" w:space="0"/>
            </w:tcBorders>
          </w:tcPr>
          <w:p>
            <w:pPr>
              <w:pStyle w:val="12"/>
              <w:spacing w:before="48" w:line="262" w:lineRule="exact"/>
              <w:ind w:left="495" w:right="470"/>
              <w:rPr>
                <w:color w:val="000000" w:themeColor="text1"/>
                <w:sz w:val="21"/>
                <w14:textFill>
                  <w14:solidFill>
                    <w14:schemeClr w14:val="tx1"/>
                  </w14:solidFill>
                </w14:textFill>
              </w:rPr>
            </w:pPr>
            <w:r>
              <w:rPr>
                <w:color w:val="000000" w:themeColor="text1"/>
                <w:sz w:val="21"/>
                <w14:textFill>
                  <w14:solidFill>
                    <w14:schemeClr w14:val="tx1"/>
                  </w14:solidFill>
                </w14:textFill>
              </w:rPr>
              <w:t>电</w:t>
            </w:r>
          </w:p>
        </w:tc>
        <w:tc>
          <w:tcPr>
            <w:tcW w:w="1474" w:type="dxa"/>
            <w:tcBorders>
              <w:top w:val="single" w:color="000000" w:sz="4" w:space="0"/>
              <w:left w:val="single" w:color="000000" w:sz="4" w:space="0"/>
              <w:bottom w:val="single" w:color="000000" w:sz="4" w:space="0"/>
              <w:right w:val="single" w:color="000000" w:sz="4" w:space="0"/>
            </w:tcBorders>
          </w:tcPr>
          <w:p>
            <w:pPr>
              <w:pStyle w:val="12"/>
              <w:spacing w:before="48" w:line="262" w:lineRule="exact"/>
              <w:ind w:left="495" w:right="470"/>
              <w:rPr>
                <w:rFonts w:hint="eastAsia"/>
                <w:color w:val="000000" w:themeColor="text1"/>
                <w:sz w:val="21"/>
                <w:lang w:val="en-US" w:eastAsia="zh-CN"/>
                <w14:textFill>
                  <w14:solidFill>
                    <w14:schemeClr w14:val="tx1"/>
                  </w14:solidFill>
                </w14:textFill>
              </w:rPr>
            </w:pPr>
            <w:r>
              <w:rPr>
                <w:color w:val="000000" w:themeColor="text1"/>
                <w:sz w:val="21"/>
                <w14:textFill>
                  <w14:solidFill>
                    <w14:schemeClr w14:val="tx1"/>
                  </w14:solidFill>
                </w14:textFill>
              </w:rPr>
              <w:t>Kw/</w:t>
            </w:r>
            <w:r>
              <w:rPr>
                <w:rFonts w:hint="eastAsia"/>
                <w:color w:val="000000" w:themeColor="text1"/>
                <w:sz w:val="21"/>
                <w:lang w:val="en-US" w:eastAsia="zh-CN"/>
                <w14:textFill>
                  <w14:solidFill>
                    <w14:schemeClr w14:val="tx1"/>
                  </w14:solidFill>
                </w14:textFill>
              </w:rPr>
              <w:t>a</w:t>
            </w:r>
          </w:p>
        </w:tc>
        <w:tc>
          <w:tcPr>
            <w:tcW w:w="1729" w:type="dxa"/>
            <w:tcBorders>
              <w:top w:val="single" w:color="000000" w:sz="4" w:space="0"/>
              <w:left w:val="single" w:color="000000" w:sz="4" w:space="0"/>
              <w:bottom w:val="single" w:color="000000" w:sz="4" w:space="0"/>
              <w:right w:val="single" w:color="000000" w:sz="4" w:space="0"/>
            </w:tcBorders>
          </w:tcPr>
          <w:p>
            <w:pPr>
              <w:pStyle w:val="12"/>
              <w:spacing w:before="49" w:line="261" w:lineRule="exact"/>
              <w:ind w:left="556"/>
              <w:jc w:val="left"/>
              <w:rPr>
                <w:rFonts w:hint="default" w:eastAsia="宋体"/>
                <w:color w:val="FF0000"/>
                <w:sz w:val="21"/>
                <w:lang w:val="en-US" w:eastAsia="zh-CN"/>
              </w:rPr>
            </w:pPr>
            <w:r>
              <w:rPr>
                <w:rFonts w:hint="eastAsia" w:asciiTheme="majorAscii"/>
                <w:color w:val="FF0000"/>
                <w:sz w:val="21"/>
                <w:lang w:val="en-US" w:eastAsia="zh-CN"/>
              </w:rPr>
              <w:t xml:space="preserve"> </w:t>
            </w:r>
            <w:r>
              <w:rPr>
                <w:rFonts w:hint="eastAsia" w:ascii="Times New Roman"/>
                <w:color w:val="000000" w:themeColor="text1"/>
                <w:sz w:val="21"/>
                <w:lang w:val="en-US" w:eastAsia="zh-CN"/>
                <w14:textFill>
                  <w14:solidFill>
                    <w14:schemeClr w14:val="tx1"/>
                  </w14:solidFill>
                </w14:textFill>
              </w:rPr>
              <w:t>25000</w:t>
            </w:r>
          </w:p>
        </w:tc>
        <w:tc>
          <w:tcPr>
            <w:tcW w:w="3356" w:type="dxa"/>
            <w:tcBorders>
              <w:top w:val="single" w:color="000000" w:sz="4" w:space="0"/>
              <w:left w:val="single" w:color="000000" w:sz="4" w:space="0"/>
              <w:bottom w:val="single" w:color="000000" w:sz="4" w:space="0"/>
              <w:right w:val="nil"/>
            </w:tcBorders>
          </w:tcPr>
          <w:p>
            <w:pPr>
              <w:pStyle w:val="12"/>
              <w:spacing w:before="49" w:line="261" w:lineRule="exact"/>
              <w:ind w:left="946" w:right="925"/>
              <w:jc w:val="center"/>
              <w:rPr>
                <w:color w:val="auto"/>
                <w:sz w:val="21"/>
              </w:rPr>
            </w:pPr>
            <w:r>
              <w:rPr>
                <w:color w:val="auto"/>
                <w:sz w:val="21"/>
              </w:rPr>
              <w:t>城市供电官网</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3" w:hRule="atLeast"/>
        </w:trPr>
        <w:tc>
          <w:tcPr>
            <w:tcW w:w="1214" w:type="dxa"/>
            <w:tcBorders>
              <w:top w:val="single" w:color="000000" w:sz="4" w:space="0"/>
              <w:left w:val="nil"/>
              <w:right w:val="single" w:color="000000" w:sz="4" w:space="0"/>
            </w:tcBorders>
          </w:tcPr>
          <w:p>
            <w:pPr>
              <w:pStyle w:val="12"/>
              <w:spacing w:before="47"/>
              <w:ind w:left="32"/>
              <w:rPr>
                <w:rFonts w:ascii="Times New Roman"/>
                <w:sz w:val="21"/>
              </w:rPr>
            </w:pPr>
            <w:r>
              <w:rPr>
                <w:rFonts w:ascii="Times New Roman"/>
                <w:w w:val="99"/>
                <w:sz w:val="21"/>
              </w:rPr>
              <w:t>4</w:t>
            </w:r>
          </w:p>
        </w:tc>
        <w:tc>
          <w:tcPr>
            <w:tcW w:w="1444" w:type="dxa"/>
            <w:tcBorders>
              <w:top w:val="single" w:color="000000" w:sz="4" w:space="0"/>
              <w:left w:val="single" w:color="000000" w:sz="4" w:space="0"/>
              <w:right w:val="single" w:color="000000" w:sz="4" w:space="0"/>
            </w:tcBorders>
          </w:tcPr>
          <w:p>
            <w:pPr>
              <w:pStyle w:val="12"/>
              <w:spacing w:before="48" w:line="262" w:lineRule="exact"/>
              <w:ind w:left="495" w:right="470"/>
              <w:rPr>
                <w:color w:val="000000" w:themeColor="text1"/>
                <w:sz w:val="21"/>
                <w14:textFill>
                  <w14:solidFill>
                    <w14:schemeClr w14:val="tx1"/>
                  </w14:solidFill>
                </w14:textFill>
              </w:rPr>
            </w:pPr>
            <w:r>
              <w:rPr>
                <w:color w:val="000000" w:themeColor="text1"/>
                <w:sz w:val="21"/>
                <w14:textFill>
                  <w14:solidFill>
                    <w14:schemeClr w14:val="tx1"/>
                  </w14:solidFill>
                </w14:textFill>
              </w:rPr>
              <w:t>水</w:t>
            </w:r>
          </w:p>
        </w:tc>
        <w:tc>
          <w:tcPr>
            <w:tcW w:w="1474" w:type="dxa"/>
            <w:tcBorders>
              <w:top w:val="single" w:color="000000" w:sz="4" w:space="0"/>
              <w:left w:val="single" w:color="000000" w:sz="4" w:space="0"/>
              <w:right w:val="single" w:color="000000" w:sz="4" w:space="0"/>
            </w:tcBorders>
          </w:tcPr>
          <w:p>
            <w:pPr>
              <w:pStyle w:val="12"/>
              <w:spacing w:before="48" w:line="262" w:lineRule="exact"/>
              <w:ind w:left="495" w:right="470"/>
              <w:rPr>
                <w:color w:val="000000" w:themeColor="text1"/>
                <w:sz w:val="21"/>
                <w14:textFill>
                  <w14:solidFill>
                    <w14:schemeClr w14:val="tx1"/>
                  </w14:solidFill>
                </w14:textFill>
              </w:rPr>
            </w:pPr>
            <w:r>
              <w:rPr>
                <w:color w:val="000000" w:themeColor="text1"/>
                <w:sz w:val="21"/>
                <w14:textFill>
                  <w14:solidFill>
                    <w14:schemeClr w14:val="tx1"/>
                  </w14:solidFill>
                </w14:textFill>
              </w:rPr>
              <w:t>t/a</w:t>
            </w:r>
          </w:p>
        </w:tc>
        <w:tc>
          <w:tcPr>
            <w:tcW w:w="1729" w:type="dxa"/>
            <w:tcBorders>
              <w:top w:val="single" w:color="000000" w:sz="4" w:space="0"/>
              <w:left w:val="single" w:color="000000" w:sz="4" w:space="0"/>
              <w:right w:val="single" w:color="000000" w:sz="4" w:space="0"/>
            </w:tcBorders>
          </w:tcPr>
          <w:p>
            <w:pPr>
              <w:pStyle w:val="12"/>
              <w:spacing w:before="47"/>
              <w:ind w:left="535" w:right="506"/>
              <w:rPr>
                <w:rFonts w:hint="default" w:ascii="Times New Roman" w:eastAsia="宋体"/>
                <w:color w:val="000000" w:themeColor="text1"/>
                <w:sz w:val="21"/>
                <w:lang w:val="en-US" w:eastAsia="zh-CN"/>
                <w14:textFill>
                  <w14:solidFill>
                    <w14:schemeClr w14:val="tx1"/>
                  </w14:solidFill>
                </w14:textFill>
              </w:rPr>
            </w:pPr>
            <w:r>
              <w:rPr>
                <w:rFonts w:hint="eastAsia" w:ascii="Times New Roman"/>
                <w:color w:val="000000" w:themeColor="text1"/>
                <w:sz w:val="21"/>
                <w:lang w:val="en-US" w:eastAsia="zh-CN"/>
                <w14:textFill>
                  <w14:solidFill>
                    <w14:schemeClr w14:val="tx1"/>
                  </w14:solidFill>
                </w14:textFill>
              </w:rPr>
              <w:t>819</w:t>
            </w:r>
          </w:p>
        </w:tc>
        <w:tc>
          <w:tcPr>
            <w:tcW w:w="3356" w:type="dxa"/>
            <w:tcBorders>
              <w:top w:val="single" w:color="000000" w:sz="4" w:space="0"/>
              <w:left w:val="single" w:color="000000" w:sz="4" w:space="0"/>
              <w:right w:val="nil"/>
            </w:tcBorders>
          </w:tcPr>
          <w:p>
            <w:pPr>
              <w:pStyle w:val="12"/>
              <w:spacing w:before="47" w:line="242" w:lineRule="exact"/>
              <w:ind w:right="925"/>
              <w:jc w:val="left"/>
              <w:rPr>
                <w:color w:val="auto"/>
                <w:sz w:val="21"/>
              </w:rPr>
            </w:pPr>
            <w:r>
              <w:rPr>
                <w:rFonts w:hint="eastAsia"/>
                <w:color w:val="auto"/>
                <w:sz w:val="21"/>
                <w:lang w:val="en-US" w:eastAsia="zh-CN"/>
              </w:rPr>
              <w:t xml:space="preserve">    </w:t>
            </w:r>
            <w:r>
              <w:rPr>
                <w:rFonts w:hint="eastAsia"/>
                <w:color w:val="auto"/>
                <w:sz w:val="21"/>
                <w:lang w:eastAsia="zh-CN"/>
              </w:rPr>
              <w:t>用水由市政</w:t>
            </w:r>
            <w:r>
              <w:rPr>
                <w:color w:val="auto"/>
                <w:sz w:val="21"/>
              </w:rPr>
              <w:t>官网供水</w:t>
            </w:r>
          </w:p>
        </w:tc>
      </w:tr>
    </w:tbl>
    <w:p>
      <w:pPr>
        <w:tabs>
          <w:tab w:val="left" w:pos="5393"/>
        </w:tabs>
        <w:spacing w:before="123"/>
        <w:ind w:right="0" w:firstLine="1687" w:firstLineChars="600"/>
        <w:jc w:val="left"/>
        <w:rPr>
          <w:b/>
          <w:sz w:val="28"/>
        </w:rPr>
      </w:pPr>
      <w:r>
        <w:rPr>
          <w:rFonts w:hint="eastAsia" w:ascii="Times New Roman"/>
          <w:b/>
          <w:sz w:val="28"/>
          <w:lang w:val="en-US" w:eastAsia="zh-CN"/>
        </w:rPr>
        <w:t>表2</w:t>
      </w:r>
      <w:r>
        <w:rPr>
          <w:rFonts w:ascii="Times New Roman" w:eastAsia="Times New Roman"/>
          <w:b/>
          <w:sz w:val="28"/>
        </w:rPr>
        <w:t>-</w:t>
      </w:r>
      <w:r>
        <w:rPr>
          <w:rFonts w:hint="eastAsia" w:ascii="Times New Roman"/>
          <w:b/>
          <w:sz w:val="28"/>
          <w:lang w:val="en-US" w:eastAsia="zh-CN"/>
        </w:rPr>
        <w:t xml:space="preserve">5                                 </w:t>
      </w:r>
      <w:r>
        <w:rPr>
          <w:b/>
          <w:sz w:val="28"/>
        </w:rPr>
        <w:t>项目水平衡消耗一览表</w:t>
      </w:r>
    </w:p>
    <w:p>
      <w:pPr>
        <w:pStyle w:val="5"/>
        <w:spacing w:before="7"/>
        <w:rPr>
          <w:b/>
          <w:sz w:val="9"/>
        </w:rPr>
      </w:pPr>
    </w:p>
    <w:tbl>
      <w:tblPr>
        <w:tblStyle w:val="8"/>
        <w:tblW w:w="0" w:type="auto"/>
        <w:tblInd w:w="130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648"/>
        <w:gridCol w:w="1253"/>
        <w:gridCol w:w="906"/>
        <w:gridCol w:w="1317"/>
        <w:gridCol w:w="1589"/>
        <w:gridCol w:w="2544"/>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5" w:hRule="atLeast"/>
        </w:trPr>
        <w:tc>
          <w:tcPr>
            <w:tcW w:w="1648" w:type="dxa"/>
            <w:tcBorders>
              <w:left w:val="nil"/>
              <w:bottom w:val="single" w:color="000000" w:sz="4" w:space="0"/>
              <w:right w:val="single" w:color="000000" w:sz="4" w:space="0"/>
            </w:tcBorders>
          </w:tcPr>
          <w:p>
            <w:pPr>
              <w:pStyle w:val="12"/>
              <w:spacing w:before="49"/>
              <w:ind w:left="311" w:right="276"/>
              <w:rPr>
                <w:b/>
                <w:sz w:val="21"/>
              </w:rPr>
            </w:pPr>
            <w:r>
              <w:rPr>
                <w:b/>
                <w:sz w:val="21"/>
              </w:rPr>
              <w:t>类别</w:t>
            </w:r>
          </w:p>
        </w:tc>
        <w:tc>
          <w:tcPr>
            <w:tcW w:w="1253" w:type="dxa"/>
            <w:tcBorders>
              <w:left w:val="single" w:color="000000" w:sz="4" w:space="0"/>
              <w:bottom w:val="single" w:color="000000" w:sz="4" w:space="0"/>
              <w:right w:val="single" w:color="000000" w:sz="4" w:space="0"/>
            </w:tcBorders>
          </w:tcPr>
          <w:p>
            <w:pPr>
              <w:pStyle w:val="12"/>
              <w:spacing w:before="49"/>
              <w:ind w:left="176" w:right="145"/>
              <w:rPr>
                <w:b/>
                <w:sz w:val="21"/>
              </w:rPr>
            </w:pPr>
            <w:r>
              <w:rPr>
                <w:b/>
                <w:sz w:val="21"/>
              </w:rPr>
              <w:t>用水标准</w:t>
            </w:r>
          </w:p>
        </w:tc>
        <w:tc>
          <w:tcPr>
            <w:tcW w:w="906" w:type="dxa"/>
            <w:tcBorders>
              <w:left w:val="single" w:color="000000" w:sz="4" w:space="0"/>
              <w:bottom w:val="single" w:color="000000" w:sz="4" w:space="0"/>
              <w:right w:val="single" w:color="000000" w:sz="4" w:space="0"/>
            </w:tcBorders>
          </w:tcPr>
          <w:p>
            <w:pPr>
              <w:pStyle w:val="12"/>
              <w:spacing w:before="49"/>
              <w:ind w:left="115" w:right="88"/>
              <w:rPr>
                <w:b/>
                <w:sz w:val="21"/>
              </w:rPr>
            </w:pPr>
            <w:r>
              <w:rPr>
                <w:b/>
                <w:sz w:val="21"/>
              </w:rPr>
              <w:t>规模</w:t>
            </w:r>
          </w:p>
        </w:tc>
        <w:tc>
          <w:tcPr>
            <w:tcW w:w="1317" w:type="dxa"/>
            <w:tcBorders>
              <w:left w:val="single" w:color="000000" w:sz="4" w:space="0"/>
              <w:bottom w:val="single" w:color="000000" w:sz="4" w:space="0"/>
              <w:right w:val="single" w:color="000000" w:sz="4" w:space="0"/>
            </w:tcBorders>
          </w:tcPr>
          <w:p>
            <w:pPr>
              <w:pStyle w:val="12"/>
              <w:spacing w:before="49"/>
              <w:ind w:left="119" w:right="-29"/>
              <w:jc w:val="left"/>
              <w:rPr>
                <w:b/>
                <w:sz w:val="21"/>
              </w:rPr>
            </w:pPr>
            <w:r>
              <w:rPr>
                <w:b/>
                <w:spacing w:val="-21"/>
                <w:sz w:val="21"/>
              </w:rPr>
              <w:t>用水量</w:t>
            </w:r>
            <w:r>
              <w:rPr>
                <w:b/>
                <w:sz w:val="21"/>
              </w:rPr>
              <w:t>（天）</w:t>
            </w:r>
          </w:p>
        </w:tc>
        <w:tc>
          <w:tcPr>
            <w:tcW w:w="1589" w:type="dxa"/>
            <w:tcBorders>
              <w:left w:val="single" w:color="000000" w:sz="4" w:space="0"/>
              <w:bottom w:val="single" w:color="000000" w:sz="4" w:space="0"/>
              <w:right w:val="single" w:color="000000" w:sz="4" w:space="0"/>
            </w:tcBorders>
          </w:tcPr>
          <w:p>
            <w:pPr>
              <w:pStyle w:val="12"/>
              <w:spacing w:before="49"/>
              <w:ind w:left="138" w:right="106"/>
              <w:rPr>
                <w:b/>
                <w:sz w:val="21"/>
              </w:rPr>
            </w:pPr>
            <w:r>
              <w:rPr>
                <w:b/>
                <w:sz w:val="21"/>
              </w:rPr>
              <w:t>用水量（年）</w:t>
            </w:r>
          </w:p>
        </w:tc>
        <w:tc>
          <w:tcPr>
            <w:tcW w:w="2544" w:type="dxa"/>
            <w:tcBorders>
              <w:left w:val="single" w:color="000000" w:sz="4" w:space="0"/>
              <w:bottom w:val="single" w:color="000000" w:sz="4" w:space="0"/>
              <w:right w:val="nil"/>
            </w:tcBorders>
          </w:tcPr>
          <w:p>
            <w:pPr>
              <w:pStyle w:val="12"/>
              <w:spacing w:before="49"/>
              <w:ind w:left="128" w:right="108"/>
              <w:rPr>
                <w:b/>
                <w:sz w:val="21"/>
              </w:rPr>
            </w:pPr>
            <w:r>
              <w:rPr>
                <w:b/>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6" w:hRule="atLeast"/>
        </w:trPr>
        <w:tc>
          <w:tcPr>
            <w:tcW w:w="1648" w:type="dxa"/>
            <w:tcBorders>
              <w:top w:val="single" w:color="000000" w:sz="4" w:space="0"/>
              <w:left w:val="nil"/>
              <w:bottom w:val="single" w:color="000000" w:sz="4" w:space="0"/>
              <w:right w:val="single" w:color="000000" w:sz="4" w:space="0"/>
            </w:tcBorders>
          </w:tcPr>
          <w:p>
            <w:pPr>
              <w:pStyle w:val="12"/>
              <w:spacing w:before="49"/>
              <w:ind w:left="311" w:right="280"/>
              <w:rPr>
                <w:sz w:val="21"/>
              </w:rPr>
            </w:pPr>
            <w:r>
              <w:rPr>
                <w:sz w:val="21"/>
              </w:rPr>
              <w:t>生活用水</w:t>
            </w:r>
          </w:p>
        </w:tc>
        <w:tc>
          <w:tcPr>
            <w:tcW w:w="1253" w:type="dxa"/>
            <w:tcBorders>
              <w:top w:val="single" w:color="000000" w:sz="4" w:space="0"/>
              <w:left w:val="single" w:color="000000" w:sz="4" w:space="0"/>
              <w:bottom w:val="single" w:color="000000" w:sz="4" w:space="0"/>
              <w:right w:val="single" w:color="000000" w:sz="4" w:space="0"/>
            </w:tcBorders>
          </w:tcPr>
          <w:p>
            <w:pPr>
              <w:pStyle w:val="12"/>
              <w:spacing w:before="49"/>
              <w:ind w:left="176" w:right="149"/>
              <w:rPr>
                <w:rFonts w:ascii="Times New Roman" w:eastAsia="Times New Roman"/>
                <w:color w:val="auto"/>
                <w:sz w:val="21"/>
              </w:rPr>
            </w:pPr>
            <w:r>
              <w:rPr>
                <w:rFonts w:ascii="Times New Roman" w:eastAsia="Times New Roman"/>
                <w:color w:val="auto"/>
                <w:sz w:val="21"/>
              </w:rPr>
              <w:t>120L/</w:t>
            </w:r>
            <w:r>
              <w:rPr>
                <w:color w:val="auto"/>
                <w:sz w:val="21"/>
              </w:rPr>
              <w:t>人</w:t>
            </w:r>
            <w:r>
              <w:rPr>
                <w:rFonts w:ascii="Times New Roman" w:eastAsia="Times New Roman"/>
                <w:color w:val="auto"/>
                <w:sz w:val="21"/>
              </w:rPr>
              <w:t>/d</w:t>
            </w:r>
          </w:p>
        </w:tc>
        <w:tc>
          <w:tcPr>
            <w:tcW w:w="906" w:type="dxa"/>
            <w:tcBorders>
              <w:top w:val="single" w:color="000000" w:sz="4" w:space="0"/>
              <w:left w:val="single" w:color="000000" w:sz="4" w:space="0"/>
              <w:bottom w:val="single" w:color="000000" w:sz="4" w:space="0"/>
              <w:right w:val="single" w:color="000000" w:sz="4" w:space="0"/>
            </w:tcBorders>
          </w:tcPr>
          <w:p>
            <w:pPr>
              <w:pStyle w:val="12"/>
              <w:spacing w:before="49"/>
              <w:ind w:left="113" w:right="88"/>
              <w:rPr>
                <w:color w:val="auto"/>
                <w:sz w:val="21"/>
              </w:rPr>
            </w:pPr>
            <w:r>
              <w:rPr>
                <w:rFonts w:hint="eastAsia" w:ascii="Times New Roman"/>
                <w:color w:val="auto"/>
                <w:sz w:val="21"/>
                <w:lang w:val="en-US" w:eastAsia="zh-CN"/>
              </w:rPr>
              <w:t>5</w:t>
            </w:r>
            <w:r>
              <w:rPr>
                <w:color w:val="auto"/>
                <w:sz w:val="21"/>
              </w:rPr>
              <w:t>人</w:t>
            </w:r>
          </w:p>
        </w:tc>
        <w:tc>
          <w:tcPr>
            <w:tcW w:w="1317" w:type="dxa"/>
            <w:tcBorders>
              <w:top w:val="single" w:color="000000" w:sz="4" w:space="0"/>
              <w:left w:val="single" w:color="000000" w:sz="4" w:space="0"/>
              <w:bottom w:val="single" w:color="000000" w:sz="4" w:space="0"/>
              <w:right w:val="single" w:color="000000" w:sz="4" w:space="0"/>
            </w:tcBorders>
          </w:tcPr>
          <w:p>
            <w:pPr>
              <w:pStyle w:val="12"/>
              <w:spacing w:before="49"/>
              <w:ind w:left="117"/>
              <w:jc w:val="left"/>
              <w:rPr>
                <w:color w:val="auto"/>
                <w:sz w:val="21"/>
              </w:rPr>
            </w:pPr>
            <w:r>
              <w:rPr>
                <w:rFonts w:ascii="Times New Roman" w:eastAsia="Times New Roman"/>
                <w:color w:val="auto"/>
                <w:sz w:val="21"/>
              </w:rPr>
              <w:t>0.</w:t>
            </w:r>
            <w:r>
              <w:rPr>
                <w:rFonts w:hint="eastAsia" w:ascii="Times New Roman"/>
                <w:color w:val="auto"/>
                <w:sz w:val="21"/>
                <w:lang w:val="en-US" w:eastAsia="zh-CN"/>
              </w:rPr>
              <w:t>6</w:t>
            </w:r>
            <w:r>
              <w:rPr>
                <w:color w:val="auto"/>
                <w:sz w:val="21"/>
              </w:rPr>
              <w:t>（</w:t>
            </w:r>
            <w:r>
              <w:rPr>
                <w:rFonts w:ascii="Times New Roman" w:eastAsia="Times New Roman"/>
                <w:color w:val="auto"/>
                <w:sz w:val="21"/>
              </w:rPr>
              <w:t>m</w:t>
            </w:r>
            <w:r>
              <w:rPr>
                <w:rFonts w:ascii="Times New Roman" w:eastAsia="Times New Roman"/>
                <w:color w:val="auto"/>
                <w:position w:val="7"/>
                <w:sz w:val="13"/>
              </w:rPr>
              <w:t>3</w:t>
            </w:r>
            <w:r>
              <w:rPr>
                <w:rFonts w:ascii="Times New Roman" w:eastAsia="Times New Roman"/>
                <w:color w:val="auto"/>
                <w:sz w:val="21"/>
              </w:rPr>
              <w:t>/d</w:t>
            </w:r>
            <w:r>
              <w:rPr>
                <w:color w:val="auto"/>
                <w:sz w:val="21"/>
              </w:rPr>
              <w:t>）</w:t>
            </w:r>
          </w:p>
        </w:tc>
        <w:tc>
          <w:tcPr>
            <w:tcW w:w="1589" w:type="dxa"/>
            <w:tcBorders>
              <w:top w:val="single" w:color="000000" w:sz="4" w:space="0"/>
              <w:left w:val="single" w:color="000000" w:sz="4" w:space="0"/>
              <w:bottom w:val="single" w:color="000000" w:sz="4" w:space="0"/>
              <w:right w:val="single" w:color="000000" w:sz="4" w:space="0"/>
            </w:tcBorders>
          </w:tcPr>
          <w:p>
            <w:pPr>
              <w:pStyle w:val="12"/>
              <w:spacing w:before="49"/>
              <w:ind w:left="138" w:right="110"/>
              <w:rPr>
                <w:color w:val="auto"/>
                <w:sz w:val="21"/>
              </w:rPr>
            </w:pPr>
            <w:r>
              <w:rPr>
                <w:rFonts w:hint="eastAsia" w:ascii="Times New Roman"/>
                <w:color w:val="auto"/>
                <w:sz w:val="21"/>
                <w:lang w:val="en-US" w:eastAsia="zh-CN"/>
              </w:rPr>
              <w:t>219</w:t>
            </w:r>
            <w:r>
              <w:rPr>
                <w:color w:val="auto"/>
                <w:sz w:val="21"/>
              </w:rPr>
              <w:t>（</w:t>
            </w:r>
            <w:r>
              <w:rPr>
                <w:rFonts w:ascii="Times New Roman" w:eastAsia="Times New Roman"/>
                <w:color w:val="auto"/>
                <w:sz w:val="21"/>
              </w:rPr>
              <w:t>m</w:t>
            </w:r>
            <w:r>
              <w:rPr>
                <w:rFonts w:ascii="Times New Roman" w:eastAsia="Times New Roman"/>
                <w:color w:val="auto"/>
                <w:position w:val="7"/>
                <w:sz w:val="13"/>
              </w:rPr>
              <w:t>3</w:t>
            </w:r>
            <w:r>
              <w:rPr>
                <w:rFonts w:ascii="Times New Roman" w:eastAsia="Times New Roman"/>
                <w:color w:val="auto"/>
                <w:sz w:val="21"/>
              </w:rPr>
              <w:t>/</w:t>
            </w:r>
            <w:r>
              <w:rPr>
                <w:rFonts w:hint="eastAsia" w:ascii="Times New Roman"/>
                <w:color w:val="auto"/>
                <w:sz w:val="21"/>
                <w:lang w:val="en-US" w:eastAsia="zh-CN"/>
              </w:rPr>
              <w:t>a</w:t>
            </w:r>
            <w:r>
              <w:rPr>
                <w:color w:val="auto"/>
                <w:sz w:val="21"/>
              </w:rPr>
              <w:t>）</w:t>
            </w:r>
          </w:p>
        </w:tc>
        <w:tc>
          <w:tcPr>
            <w:tcW w:w="2544" w:type="dxa"/>
            <w:tcBorders>
              <w:top w:val="single" w:color="000000" w:sz="4" w:space="0"/>
              <w:left w:val="single" w:color="000000" w:sz="4" w:space="0"/>
              <w:bottom w:val="single" w:color="000000" w:sz="4" w:space="0"/>
              <w:right w:val="nil"/>
            </w:tcBorders>
          </w:tcPr>
          <w:p>
            <w:pPr>
              <w:pStyle w:val="12"/>
              <w:spacing w:before="49"/>
              <w:ind w:left="131" w:right="108"/>
              <w:rPr>
                <w:color w:val="auto"/>
                <w:sz w:val="21"/>
              </w:rPr>
            </w:pPr>
            <w:r>
              <w:rPr>
                <w:rFonts w:ascii="Times New Roman" w:eastAsia="Times New Roman"/>
                <w:color w:val="auto"/>
                <w:sz w:val="21"/>
              </w:rPr>
              <w:t xml:space="preserve">3 </w:t>
            </w:r>
            <w:r>
              <w:rPr>
                <w:color w:val="auto"/>
                <w:sz w:val="21"/>
              </w:rPr>
              <w:t>班轮换工作制年工作</w:t>
            </w:r>
          </w:p>
          <w:p>
            <w:pPr>
              <w:pStyle w:val="12"/>
              <w:spacing w:before="2"/>
              <w:ind w:left="130" w:right="108"/>
              <w:rPr>
                <w:color w:val="auto"/>
                <w:sz w:val="21"/>
              </w:rPr>
            </w:pPr>
            <w:r>
              <w:rPr>
                <w:rFonts w:ascii="Times New Roman" w:eastAsia="Times New Roman"/>
                <w:color w:val="auto"/>
                <w:sz w:val="21"/>
              </w:rPr>
              <w:t xml:space="preserve">365 </w:t>
            </w:r>
            <w:r>
              <w:rPr>
                <w:color w:val="auto"/>
                <w:sz w:val="21"/>
              </w:rPr>
              <w:t>天</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87" w:hRule="atLeast"/>
        </w:trPr>
        <w:tc>
          <w:tcPr>
            <w:tcW w:w="1648" w:type="dxa"/>
            <w:tcBorders>
              <w:top w:val="single" w:color="000000" w:sz="4" w:space="0"/>
              <w:left w:val="nil"/>
              <w:bottom w:val="single" w:color="000000" w:sz="4" w:space="0"/>
              <w:right w:val="single" w:color="000000" w:sz="4" w:space="0"/>
            </w:tcBorders>
          </w:tcPr>
          <w:p>
            <w:pPr>
              <w:pStyle w:val="12"/>
              <w:spacing w:before="48"/>
              <w:ind w:left="311" w:right="280"/>
              <w:rPr>
                <w:sz w:val="21"/>
              </w:rPr>
            </w:pPr>
            <w:r>
              <w:rPr>
                <w:rFonts w:hint="eastAsia"/>
                <w:sz w:val="21"/>
                <w:lang w:eastAsia="zh-CN"/>
              </w:rPr>
              <w:t>洗车</w:t>
            </w:r>
            <w:r>
              <w:rPr>
                <w:sz w:val="21"/>
              </w:rPr>
              <w:t>用水</w:t>
            </w:r>
          </w:p>
        </w:tc>
        <w:tc>
          <w:tcPr>
            <w:tcW w:w="1253" w:type="dxa"/>
            <w:tcBorders>
              <w:top w:val="single" w:color="000000" w:sz="4" w:space="0"/>
              <w:left w:val="single" w:color="000000" w:sz="4" w:space="0"/>
              <w:bottom w:val="single" w:color="000000" w:sz="4" w:space="0"/>
              <w:right w:val="single" w:color="000000" w:sz="4" w:space="0"/>
            </w:tcBorders>
          </w:tcPr>
          <w:p>
            <w:pPr>
              <w:pStyle w:val="12"/>
              <w:spacing w:before="48"/>
              <w:ind w:left="176" w:right="146"/>
              <w:rPr>
                <w:rFonts w:ascii="Times New Roman"/>
                <w:color w:val="auto"/>
                <w:sz w:val="21"/>
              </w:rPr>
            </w:pPr>
            <w:r>
              <w:rPr>
                <w:rFonts w:hint="eastAsia" w:ascii="Times New Roman"/>
                <w:color w:val="auto"/>
                <w:sz w:val="21"/>
                <w:lang w:val="en-US" w:eastAsia="zh-CN"/>
              </w:rPr>
              <w:t>100</w:t>
            </w:r>
            <w:r>
              <w:rPr>
                <w:rFonts w:ascii="Times New Roman"/>
                <w:color w:val="auto"/>
                <w:sz w:val="21"/>
              </w:rPr>
              <w:t>L/</w:t>
            </w:r>
            <w:r>
              <w:rPr>
                <w:rFonts w:hint="eastAsia" w:ascii="Times New Roman"/>
                <w:color w:val="auto"/>
                <w:sz w:val="21"/>
                <w:lang w:eastAsia="zh-CN"/>
              </w:rPr>
              <w:t>车</w:t>
            </w:r>
            <w:r>
              <w:rPr>
                <w:rFonts w:ascii="Times New Roman"/>
                <w:color w:val="auto"/>
                <w:sz w:val="21"/>
              </w:rPr>
              <w:t>/d</w:t>
            </w:r>
          </w:p>
        </w:tc>
        <w:tc>
          <w:tcPr>
            <w:tcW w:w="906" w:type="dxa"/>
            <w:tcBorders>
              <w:top w:val="single" w:color="000000" w:sz="4" w:space="0"/>
              <w:left w:val="single" w:color="000000" w:sz="4" w:space="0"/>
              <w:bottom w:val="single" w:color="000000" w:sz="4" w:space="0"/>
              <w:right w:val="single" w:color="000000" w:sz="4" w:space="0"/>
            </w:tcBorders>
          </w:tcPr>
          <w:p>
            <w:pPr>
              <w:pStyle w:val="12"/>
              <w:spacing w:before="48"/>
              <w:ind w:left="116" w:right="88"/>
              <w:rPr>
                <w:rFonts w:hint="default" w:ascii="Times New Roman" w:eastAsia="宋体"/>
                <w:color w:val="auto"/>
                <w:sz w:val="13"/>
                <w:lang w:val="en-US" w:eastAsia="zh-CN"/>
              </w:rPr>
            </w:pPr>
            <w:r>
              <w:rPr>
                <w:rFonts w:hint="eastAsia" w:ascii="Times New Roman"/>
                <w:color w:val="auto"/>
                <w:sz w:val="21"/>
                <w:lang w:val="en-US" w:eastAsia="zh-CN"/>
              </w:rPr>
              <w:t>20车次</w:t>
            </w:r>
          </w:p>
        </w:tc>
        <w:tc>
          <w:tcPr>
            <w:tcW w:w="1317" w:type="dxa"/>
            <w:tcBorders>
              <w:top w:val="single" w:color="000000" w:sz="4" w:space="0"/>
              <w:left w:val="single" w:color="000000" w:sz="4" w:space="0"/>
              <w:bottom w:val="single" w:color="000000" w:sz="4" w:space="0"/>
              <w:right w:val="single" w:color="000000" w:sz="4" w:space="0"/>
            </w:tcBorders>
          </w:tcPr>
          <w:p>
            <w:pPr>
              <w:pStyle w:val="12"/>
              <w:spacing w:before="48"/>
              <w:ind w:left="126"/>
              <w:jc w:val="left"/>
              <w:rPr>
                <w:color w:val="auto"/>
                <w:sz w:val="21"/>
              </w:rPr>
            </w:pPr>
            <w:r>
              <w:rPr>
                <w:rFonts w:hint="eastAsia" w:ascii="Times New Roman"/>
                <w:color w:val="auto"/>
                <w:sz w:val="21"/>
                <w:lang w:val="en-US" w:eastAsia="zh-CN"/>
              </w:rPr>
              <w:t>2</w:t>
            </w:r>
            <w:r>
              <w:rPr>
                <w:color w:val="auto"/>
                <w:sz w:val="21"/>
              </w:rPr>
              <w:t>（</w:t>
            </w:r>
            <w:r>
              <w:rPr>
                <w:rFonts w:ascii="Times New Roman" w:eastAsia="Times New Roman"/>
                <w:color w:val="auto"/>
                <w:sz w:val="21"/>
              </w:rPr>
              <w:t>m</w:t>
            </w:r>
            <w:r>
              <w:rPr>
                <w:rFonts w:ascii="Times New Roman" w:eastAsia="Times New Roman"/>
                <w:color w:val="auto"/>
                <w:position w:val="7"/>
                <w:sz w:val="13"/>
              </w:rPr>
              <w:t>3</w:t>
            </w:r>
            <w:r>
              <w:rPr>
                <w:rFonts w:ascii="Times New Roman" w:eastAsia="Times New Roman"/>
                <w:color w:val="auto"/>
                <w:sz w:val="21"/>
              </w:rPr>
              <w:t>/d</w:t>
            </w:r>
            <w:r>
              <w:rPr>
                <w:color w:val="auto"/>
                <w:sz w:val="21"/>
              </w:rPr>
              <w:t>）</w:t>
            </w:r>
          </w:p>
        </w:tc>
        <w:tc>
          <w:tcPr>
            <w:tcW w:w="1589" w:type="dxa"/>
            <w:tcBorders>
              <w:top w:val="single" w:color="000000" w:sz="4" w:space="0"/>
              <w:left w:val="single" w:color="000000" w:sz="4" w:space="0"/>
              <w:bottom w:val="single" w:color="000000" w:sz="4" w:space="0"/>
              <w:right w:val="single" w:color="000000" w:sz="4" w:space="0"/>
            </w:tcBorders>
          </w:tcPr>
          <w:p>
            <w:pPr>
              <w:pStyle w:val="12"/>
              <w:spacing w:before="48"/>
              <w:ind w:left="138" w:right="110"/>
              <w:rPr>
                <w:color w:val="auto"/>
                <w:sz w:val="21"/>
              </w:rPr>
            </w:pPr>
            <w:r>
              <w:rPr>
                <w:rFonts w:hint="eastAsia" w:ascii="Times New Roman"/>
                <w:color w:val="auto"/>
                <w:sz w:val="21"/>
                <w:lang w:val="en-US" w:eastAsia="zh-CN"/>
              </w:rPr>
              <w:t>600</w:t>
            </w:r>
            <w:r>
              <w:rPr>
                <w:color w:val="auto"/>
                <w:sz w:val="21"/>
              </w:rPr>
              <w:t>（</w:t>
            </w:r>
            <w:r>
              <w:rPr>
                <w:rFonts w:ascii="Times New Roman" w:eastAsia="Times New Roman"/>
                <w:color w:val="auto"/>
                <w:sz w:val="21"/>
              </w:rPr>
              <w:t>m</w:t>
            </w:r>
            <w:r>
              <w:rPr>
                <w:rFonts w:ascii="Times New Roman" w:eastAsia="Times New Roman"/>
                <w:color w:val="auto"/>
                <w:position w:val="7"/>
                <w:sz w:val="13"/>
              </w:rPr>
              <w:t>3</w:t>
            </w:r>
            <w:r>
              <w:rPr>
                <w:rFonts w:ascii="Times New Roman" w:eastAsia="Times New Roman"/>
                <w:color w:val="auto"/>
                <w:sz w:val="21"/>
              </w:rPr>
              <w:t>/</w:t>
            </w:r>
            <w:r>
              <w:rPr>
                <w:rFonts w:hint="eastAsia" w:ascii="Times New Roman"/>
                <w:color w:val="auto"/>
                <w:sz w:val="21"/>
                <w:lang w:val="en-US" w:eastAsia="zh-CN"/>
              </w:rPr>
              <w:t>a</w:t>
            </w:r>
            <w:r>
              <w:rPr>
                <w:color w:val="auto"/>
                <w:sz w:val="21"/>
              </w:rPr>
              <w:t>）</w:t>
            </w:r>
          </w:p>
        </w:tc>
        <w:tc>
          <w:tcPr>
            <w:tcW w:w="2544" w:type="dxa"/>
            <w:tcBorders>
              <w:top w:val="single" w:color="000000" w:sz="4" w:space="0"/>
              <w:left w:val="single" w:color="000000" w:sz="4" w:space="0"/>
              <w:bottom w:val="single" w:color="000000" w:sz="4" w:space="0"/>
              <w:right w:val="nil"/>
            </w:tcBorders>
          </w:tcPr>
          <w:p>
            <w:pPr>
              <w:pStyle w:val="12"/>
              <w:spacing w:before="48"/>
              <w:ind w:left="130" w:right="108"/>
              <w:rPr>
                <w:color w:val="auto"/>
                <w:sz w:val="21"/>
              </w:rPr>
            </w:pPr>
            <w:r>
              <w:rPr>
                <w:rFonts w:hint="eastAsia"/>
                <w:color w:val="auto"/>
                <w:sz w:val="21"/>
                <w:lang w:eastAsia="zh-CN"/>
              </w:rPr>
              <w:t>年洗车</w:t>
            </w:r>
            <w:r>
              <w:rPr>
                <w:color w:val="auto"/>
                <w:sz w:val="21"/>
              </w:rPr>
              <w:t xml:space="preserve">天数 </w:t>
            </w:r>
            <w:r>
              <w:rPr>
                <w:rFonts w:hint="eastAsia" w:ascii="Times New Roman"/>
                <w:color w:val="auto"/>
                <w:sz w:val="21"/>
                <w:lang w:val="en-US" w:eastAsia="zh-CN"/>
              </w:rPr>
              <w:t>300</w:t>
            </w:r>
            <w:r>
              <w:rPr>
                <w:rFonts w:ascii="Times New Roman" w:eastAsia="Times New Roman"/>
                <w:color w:val="auto"/>
                <w:sz w:val="21"/>
              </w:rPr>
              <w:t xml:space="preserve"> </w:t>
            </w:r>
            <w:r>
              <w:rPr>
                <w:color w:val="auto"/>
                <w:sz w:val="21"/>
              </w:rPr>
              <w:t>天</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50" w:hRule="atLeast"/>
        </w:trPr>
        <w:tc>
          <w:tcPr>
            <w:tcW w:w="1648" w:type="dxa"/>
            <w:tcBorders>
              <w:top w:val="single" w:color="000000" w:sz="4" w:space="0"/>
              <w:left w:val="nil"/>
              <w:right w:val="single" w:color="000000" w:sz="4" w:space="0"/>
            </w:tcBorders>
          </w:tcPr>
          <w:p>
            <w:pPr>
              <w:pStyle w:val="12"/>
              <w:spacing w:before="48"/>
              <w:ind w:left="311" w:right="278"/>
              <w:rPr>
                <w:sz w:val="21"/>
              </w:rPr>
            </w:pPr>
            <w:r>
              <w:rPr>
                <w:sz w:val="21"/>
              </w:rPr>
              <w:t>总计</w:t>
            </w:r>
          </w:p>
        </w:tc>
        <w:tc>
          <w:tcPr>
            <w:tcW w:w="1253" w:type="dxa"/>
            <w:tcBorders>
              <w:top w:val="single" w:color="000000" w:sz="4" w:space="0"/>
              <w:left w:val="single" w:color="000000" w:sz="4" w:space="0"/>
              <w:right w:val="single" w:color="000000" w:sz="4" w:space="0"/>
            </w:tcBorders>
          </w:tcPr>
          <w:p>
            <w:pPr>
              <w:pStyle w:val="12"/>
              <w:spacing w:before="47"/>
              <w:ind w:left="26"/>
              <w:rPr>
                <w:rFonts w:ascii="Times New Roman"/>
                <w:color w:val="auto"/>
                <w:sz w:val="21"/>
              </w:rPr>
            </w:pPr>
            <w:r>
              <w:rPr>
                <w:rFonts w:ascii="Times New Roman"/>
                <w:color w:val="auto"/>
                <w:w w:val="99"/>
                <w:sz w:val="21"/>
              </w:rPr>
              <w:t>-</w:t>
            </w:r>
          </w:p>
        </w:tc>
        <w:tc>
          <w:tcPr>
            <w:tcW w:w="906" w:type="dxa"/>
            <w:tcBorders>
              <w:top w:val="single" w:color="000000" w:sz="4" w:space="0"/>
              <w:left w:val="single" w:color="000000" w:sz="4" w:space="0"/>
              <w:right w:val="single" w:color="000000" w:sz="4" w:space="0"/>
            </w:tcBorders>
          </w:tcPr>
          <w:p>
            <w:pPr>
              <w:pStyle w:val="12"/>
              <w:spacing w:before="47"/>
              <w:ind w:left="27"/>
              <w:rPr>
                <w:rFonts w:ascii="Times New Roman"/>
                <w:color w:val="auto"/>
                <w:sz w:val="21"/>
              </w:rPr>
            </w:pPr>
            <w:r>
              <w:rPr>
                <w:rFonts w:ascii="Times New Roman"/>
                <w:color w:val="auto"/>
                <w:w w:val="99"/>
                <w:sz w:val="21"/>
              </w:rPr>
              <w:t>-</w:t>
            </w:r>
          </w:p>
        </w:tc>
        <w:tc>
          <w:tcPr>
            <w:tcW w:w="1317" w:type="dxa"/>
            <w:tcBorders>
              <w:top w:val="single" w:color="000000" w:sz="4" w:space="0"/>
              <w:left w:val="single" w:color="000000" w:sz="4" w:space="0"/>
              <w:right w:val="single" w:color="000000" w:sz="4" w:space="0"/>
            </w:tcBorders>
          </w:tcPr>
          <w:p>
            <w:pPr>
              <w:pStyle w:val="12"/>
              <w:spacing w:before="48"/>
              <w:ind w:left="117"/>
              <w:jc w:val="left"/>
              <w:rPr>
                <w:color w:val="auto"/>
                <w:sz w:val="21"/>
              </w:rPr>
            </w:pPr>
            <w:r>
              <w:rPr>
                <w:rFonts w:ascii="Times New Roman" w:eastAsia="Times New Roman"/>
                <w:color w:val="auto"/>
                <w:sz w:val="21"/>
              </w:rPr>
              <w:t>2.6</w:t>
            </w:r>
            <w:r>
              <w:rPr>
                <w:color w:val="auto"/>
                <w:sz w:val="21"/>
              </w:rPr>
              <w:t>（</w:t>
            </w:r>
            <w:r>
              <w:rPr>
                <w:rFonts w:ascii="Times New Roman" w:eastAsia="Times New Roman"/>
                <w:color w:val="auto"/>
                <w:sz w:val="21"/>
              </w:rPr>
              <w:t>m</w:t>
            </w:r>
            <w:r>
              <w:rPr>
                <w:rFonts w:ascii="Times New Roman" w:eastAsia="Times New Roman"/>
                <w:color w:val="auto"/>
                <w:position w:val="7"/>
                <w:sz w:val="13"/>
              </w:rPr>
              <w:t>3</w:t>
            </w:r>
            <w:r>
              <w:rPr>
                <w:rFonts w:ascii="Times New Roman" w:eastAsia="Times New Roman"/>
                <w:color w:val="auto"/>
                <w:sz w:val="21"/>
              </w:rPr>
              <w:t>/d</w:t>
            </w:r>
            <w:r>
              <w:rPr>
                <w:color w:val="auto"/>
                <w:sz w:val="21"/>
              </w:rPr>
              <w:t>）</w:t>
            </w:r>
          </w:p>
        </w:tc>
        <w:tc>
          <w:tcPr>
            <w:tcW w:w="1589" w:type="dxa"/>
            <w:tcBorders>
              <w:top w:val="single" w:color="000000" w:sz="4" w:space="0"/>
              <w:left w:val="single" w:color="000000" w:sz="4" w:space="0"/>
              <w:right w:val="single" w:color="000000" w:sz="4" w:space="0"/>
            </w:tcBorders>
          </w:tcPr>
          <w:p>
            <w:pPr>
              <w:pStyle w:val="12"/>
              <w:spacing w:before="48"/>
              <w:ind w:left="138" w:right="110"/>
              <w:rPr>
                <w:color w:val="auto"/>
                <w:sz w:val="21"/>
              </w:rPr>
            </w:pPr>
            <w:r>
              <w:rPr>
                <w:rFonts w:hint="eastAsia" w:ascii="Times New Roman"/>
                <w:color w:val="auto"/>
                <w:sz w:val="21"/>
                <w:lang w:val="en-US" w:eastAsia="zh-CN"/>
              </w:rPr>
              <w:t>819</w:t>
            </w:r>
            <w:r>
              <w:rPr>
                <w:color w:val="auto"/>
                <w:sz w:val="21"/>
              </w:rPr>
              <w:t>（</w:t>
            </w:r>
            <w:r>
              <w:rPr>
                <w:rFonts w:ascii="Times New Roman" w:eastAsia="Times New Roman"/>
                <w:color w:val="auto"/>
                <w:sz w:val="21"/>
              </w:rPr>
              <w:t>m</w:t>
            </w:r>
            <w:r>
              <w:rPr>
                <w:rFonts w:ascii="Times New Roman" w:eastAsia="Times New Roman"/>
                <w:color w:val="auto"/>
                <w:position w:val="7"/>
                <w:sz w:val="13"/>
              </w:rPr>
              <w:t>3</w:t>
            </w:r>
            <w:r>
              <w:rPr>
                <w:rFonts w:ascii="Times New Roman" w:eastAsia="Times New Roman"/>
                <w:color w:val="auto"/>
                <w:sz w:val="21"/>
              </w:rPr>
              <w:t>/d</w:t>
            </w:r>
            <w:r>
              <w:rPr>
                <w:color w:val="auto"/>
                <w:sz w:val="21"/>
              </w:rPr>
              <w:t>）</w:t>
            </w:r>
          </w:p>
        </w:tc>
        <w:tc>
          <w:tcPr>
            <w:tcW w:w="2544" w:type="dxa"/>
            <w:tcBorders>
              <w:top w:val="single" w:color="000000" w:sz="4" w:space="0"/>
              <w:left w:val="single" w:color="000000" w:sz="4" w:space="0"/>
              <w:right w:val="nil"/>
            </w:tcBorders>
          </w:tcPr>
          <w:p>
            <w:pPr>
              <w:pStyle w:val="12"/>
              <w:jc w:val="left"/>
              <w:rPr>
                <w:rFonts w:ascii="Times New Roman"/>
                <w:color w:val="auto"/>
                <w:sz w:val="22"/>
              </w:rPr>
            </w:pPr>
          </w:p>
        </w:tc>
      </w:tr>
    </w:tbl>
    <w:p>
      <w:pPr>
        <w:tabs>
          <w:tab w:val="left" w:pos="5775"/>
        </w:tabs>
        <w:spacing w:before="124"/>
        <w:ind w:right="0" w:firstLine="1687" w:firstLineChars="600"/>
        <w:jc w:val="left"/>
        <w:rPr>
          <w:b/>
          <w:color w:val="auto"/>
          <w:sz w:val="28"/>
        </w:rPr>
      </w:pPr>
      <w:r>
        <w:rPr>
          <w:rFonts w:hint="eastAsia" w:ascii="Times New Roman"/>
          <w:b/>
          <w:color w:val="auto"/>
          <w:sz w:val="28"/>
          <w:lang w:val="en-US" w:eastAsia="zh-CN"/>
        </w:rPr>
        <w:t>表2</w:t>
      </w:r>
      <w:r>
        <w:rPr>
          <w:rFonts w:ascii="Times New Roman" w:eastAsia="Times New Roman"/>
          <w:b/>
          <w:color w:val="auto"/>
          <w:sz w:val="28"/>
        </w:rPr>
        <w:t>-</w:t>
      </w:r>
      <w:r>
        <w:rPr>
          <w:rFonts w:hint="eastAsia" w:ascii="Times New Roman"/>
          <w:b/>
          <w:color w:val="auto"/>
          <w:sz w:val="28"/>
          <w:lang w:val="en-US" w:eastAsia="zh-CN"/>
        </w:rPr>
        <w:t xml:space="preserve">6                                       </w:t>
      </w:r>
      <w:r>
        <w:rPr>
          <w:b/>
          <w:color w:val="auto"/>
          <w:sz w:val="28"/>
        </w:rPr>
        <w:t>主要设备明细表</w:t>
      </w:r>
    </w:p>
    <w:p>
      <w:pPr>
        <w:pStyle w:val="5"/>
        <w:spacing w:before="6"/>
        <w:rPr>
          <w:b/>
          <w:color w:val="auto"/>
          <w:sz w:val="9"/>
        </w:rPr>
      </w:pPr>
    </w:p>
    <w:tbl>
      <w:tblPr>
        <w:tblStyle w:val="8"/>
        <w:tblW w:w="0" w:type="auto"/>
        <w:tblInd w:w="129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11"/>
        <w:gridCol w:w="2392"/>
        <w:gridCol w:w="2826"/>
        <w:gridCol w:w="1292"/>
        <w:gridCol w:w="191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64" w:hRule="atLeast"/>
        </w:trPr>
        <w:tc>
          <w:tcPr>
            <w:tcW w:w="811" w:type="dxa"/>
            <w:tcBorders>
              <w:left w:val="nil"/>
              <w:bottom w:val="single" w:color="000000" w:sz="4" w:space="0"/>
              <w:right w:val="single" w:color="000000" w:sz="4" w:space="0"/>
            </w:tcBorders>
          </w:tcPr>
          <w:p>
            <w:pPr>
              <w:pStyle w:val="12"/>
              <w:spacing w:before="50"/>
              <w:ind w:left="157" w:right="123"/>
              <w:rPr>
                <w:b/>
                <w:color w:val="auto"/>
                <w:sz w:val="21"/>
              </w:rPr>
            </w:pPr>
            <w:r>
              <w:rPr>
                <w:b/>
                <w:color w:val="auto"/>
                <w:sz w:val="21"/>
              </w:rPr>
              <w:t>序号</w:t>
            </w:r>
          </w:p>
        </w:tc>
        <w:tc>
          <w:tcPr>
            <w:tcW w:w="2392" w:type="dxa"/>
            <w:tcBorders>
              <w:left w:val="single" w:color="000000" w:sz="4" w:space="0"/>
              <w:bottom w:val="single" w:color="000000" w:sz="4" w:space="0"/>
              <w:right w:val="single" w:color="000000" w:sz="4" w:space="0"/>
            </w:tcBorders>
          </w:tcPr>
          <w:p>
            <w:pPr>
              <w:pStyle w:val="12"/>
              <w:spacing w:before="50"/>
              <w:ind w:left="347" w:right="317"/>
              <w:rPr>
                <w:b/>
                <w:color w:val="auto"/>
                <w:sz w:val="21"/>
              </w:rPr>
            </w:pPr>
            <w:r>
              <w:rPr>
                <w:b/>
                <w:color w:val="auto"/>
                <w:sz w:val="21"/>
              </w:rPr>
              <w:t>设备名称</w:t>
            </w:r>
          </w:p>
        </w:tc>
        <w:tc>
          <w:tcPr>
            <w:tcW w:w="2826" w:type="dxa"/>
            <w:tcBorders>
              <w:left w:val="single" w:color="000000" w:sz="4" w:space="0"/>
              <w:bottom w:val="single" w:color="000000" w:sz="4" w:space="0"/>
              <w:right w:val="single" w:color="000000" w:sz="4" w:space="0"/>
            </w:tcBorders>
          </w:tcPr>
          <w:p>
            <w:pPr>
              <w:pStyle w:val="12"/>
              <w:spacing w:before="50"/>
              <w:ind w:left="354" w:right="320"/>
              <w:rPr>
                <w:b/>
                <w:color w:val="auto"/>
                <w:sz w:val="21"/>
              </w:rPr>
            </w:pPr>
            <w:r>
              <w:rPr>
                <w:b/>
                <w:color w:val="auto"/>
                <w:sz w:val="21"/>
              </w:rPr>
              <w:t>规格型号、性能参数</w:t>
            </w:r>
          </w:p>
        </w:tc>
        <w:tc>
          <w:tcPr>
            <w:tcW w:w="1292" w:type="dxa"/>
            <w:tcBorders>
              <w:left w:val="single" w:color="000000" w:sz="4" w:space="0"/>
              <w:bottom w:val="single" w:color="000000" w:sz="4" w:space="0"/>
              <w:right w:val="single" w:color="000000" w:sz="4" w:space="0"/>
            </w:tcBorders>
          </w:tcPr>
          <w:p>
            <w:pPr>
              <w:pStyle w:val="12"/>
              <w:spacing w:before="50"/>
              <w:ind w:left="57" w:right="30"/>
              <w:rPr>
                <w:b/>
                <w:color w:val="auto"/>
                <w:sz w:val="21"/>
              </w:rPr>
            </w:pPr>
            <w:r>
              <w:rPr>
                <w:b/>
                <w:color w:val="auto"/>
                <w:sz w:val="21"/>
              </w:rPr>
              <w:t>数量</w:t>
            </w:r>
          </w:p>
        </w:tc>
        <w:tc>
          <w:tcPr>
            <w:tcW w:w="1917" w:type="dxa"/>
            <w:tcBorders>
              <w:left w:val="single" w:color="000000" w:sz="4" w:space="0"/>
              <w:bottom w:val="single" w:color="000000" w:sz="4" w:space="0"/>
              <w:right w:val="nil"/>
            </w:tcBorders>
          </w:tcPr>
          <w:p>
            <w:pPr>
              <w:pStyle w:val="12"/>
              <w:spacing w:before="50"/>
              <w:ind w:left="689" w:right="664"/>
              <w:rPr>
                <w:b/>
                <w:color w:val="auto"/>
                <w:sz w:val="21"/>
              </w:rPr>
            </w:pPr>
            <w:r>
              <w:rPr>
                <w:b/>
                <w:color w:val="auto"/>
                <w:sz w:val="21"/>
              </w:rPr>
              <w:t>备注</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9" w:hRule="atLeast"/>
        </w:trPr>
        <w:tc>
          <w:tcPr>
            <w:tcW w:w="811" w:type="dxa"/>
            <w:tcBorders>
              <w:top w:val="single" w:color="000000" w:sz="4" w:space="0"/>
              <w:left w:val="nil"/>
              <w:bottom w:val="single" w:color="000000" w:sz="4" w:space="0"/>
              <w:right w:val="single" w:color="000000" w:sz="4" w:space="0"/>
            </w:tcBorders>
          </w:tcPr>
          <w:p>
            <w:pPr>
              <w:pStyle w:val="12"/>
              <w:spacing w:before="48"/>
              <w:ind w:left="30"/>
              <w:rPr>
                <w:rFonts w:ascii="Times New Roman"/>
                <w:color w:val="auto"/>
                <w:sz w:val="21"/>
              </w:rPr>
            </w:pPr>
            <w:r>
              <w:rPr>
                <w:rFonts w:ascii="Times New Roman"/>
                <w:color w:val="auto"/>
                <w:w w:val="99"/>
                <w:sz w:val="21"/>
              </w:rPr>
              <w:t>1</w:t>
            </w:r>
          </w:p>
        </w:tc>
        <w:tc>
          <w:tcPr>
            <w:tcW w:w="2392" w:type="dxa"/>
            <w:tcBorders>
              <w:top w:val="single" w:color="000000" w:sz="4" w:space="0"/>
              <w:left w:val="single" w:color="000000" w:sz="4" w:space="0"/>
              <w:bottom w:val="single" w:color="000000" w:sz="4" w:space="0"/>
              <w:right w:val="single" w:color="000000" w:sz="4" w:space="0"/>
            </w:tcBorders>
          </w:tcPr>
          <w:p>
            <w:pPr>
              <w:pStyle w:val="12"/>
              <w:spacing w:before="48"/>
              <w:ind w:left="347" w:right="322"/>
              <w:rPr>
                <w:color w:val="auto"/>
                <w:sz w:val="21"/>
              </w:rPr>
            </w:pPr>
            <w:r>
              <w:rPr>
                <w:color w:val="auto"/>
                <w:sz w:val="21"/>
              </w:rPr>
              <w:t>汽油油罐</w:t>
            </w:r>
          </w:p>
        </w:tc>
        <w:tc>
          <w:tcPr>
            <w:tcW w:w="2826" w:type="dxa"/>
            <w:tcBorders>
              <w:top w:val="single" w:color="000000" w:sz="4" w:space="0"/>
              <w:left w:val="single" w:color="000000" w:sz="4" w:space="0"/>
              <w:bottom w:val="single" w:color="000000" w:sz="4" w:space="0"/>
              <w:right w:val="single" w:color="000000" w:sz="4" w:space="0"/>
            </w:tcBorders>
          </w:tcPr>
          <w:p>
            <w:pPr>
              <w:pStyle w:val="12"/>
              <w:spacing w:before="48"/>
              <w:ind w:left="354" w:right="326"/>
              <w:rPr>
                <w:rFonts w:ascii="Times New Roman" w:eastAsia="Times New Roman"/>
                <w:color w:val="auto"/>
                <w:sz w:val="13"/>
              </w:rPr>
            </w:pPr>
            <w:r>
              <w:rPr>
                <w:rFonts w:hint="eastAsia"/>
                <w:color w:val="auto"/>
                <w:sz w:val="21"/>
                <w:lang w:eastAsia="zh-CN"/>
              </w:rPr>
              <w:t>卧式油罐</w:t>
            </w:r>
            <w:r>
              <w:rPr>
                <w:rFonts w:hint="eastAsia"/>
                <w:color w:val="auto"/>
                <w:sz w:val="21"/>
                <w:lang w:val="en-US" w:eastAsia="zh-CN"/>
              </w:rPr>
              <w:t xml:space="preserve">  </w:t>
            </w:r>
            <w:r>
              <w:rPr>
                <w:rFonts w:ascii="Times New Roman" w:eastAsia="Times New Roman"/>
                <w:color w:val="auto"/>
                <w:sz w:val="21"/>
              </w:rPr>
              <w:t>30m</w:t>
            </w:r>
            <w:r>
              <w:rPr>
                <w:rFonts w:ascii="Times New Roman" w:eastAsia="Times New Roman"/>
                <w:color w:val="auto"/>
                <w:position w:val="7"/>
                <w:sz w:val="13"/>
              </w:rPr>
              <w:t>3</w:t>
            </w:r>
          </w:p>
        </w:tc>
        <w:tc>
          <w:tcPr>
            <w:tcW w:w="1292" w:type="dxa"/>
            <w:tcBorders>
              <w:top w:val="single" w:color="000000" w:sz="4" w:space="0"/>
              <w:left w:val="single" w:color="000000" w:sz="4" w:space="0"/>
              <w:bottom w:val="single" w:color="000000" w:sz="4" w:space="0"/>
              <w:right w:val="single" w:color="000000" w:sz="4" w:space="0"/>
            </w:tcBorders>
          </w:tcPr>
          <w:p>
            <w:pPr>
              <w:pStyle w:val="12"/>
              <w:spacing w:before="48"/>
              <w:ind w:left="28"/>
              <w:rPr>
                <w:color w:val="auto"/>
                <w:sz w:val="21"/>
              </w:rPr>
            </w:pPr>
            <w:r>
              <w:rPr>
                <w:rFonts w:hint="eastAsia" w:ascii="Times New Roman"/>
                <w:color w:val="auto"/>
                <w:w w:val="99"/>
                <w:sz w:val="21"/>
                <w:lang w:val="en-US" w:eastAsia="zh-CN"/>
              </w:rPr>
              <w:t>2</w:t>
            </w:r>
            <w:r>
              <w:rPr>
                <w:color w:val="auto"/>
                <w:w w:val="99"/>
                <w:sz w:val="21"/>
              </w:rPr>
              <w:t>个</w:t>
            </w:r>
          </w:p>
        </w:tc>
        <w:tc>
          <w:tcPr>
            <w:tcW w:w="1917" w:type="dxa"/>
            <w:tcBorders>
              <w:top w:val="single" w:color="000000" w:sz="4" w:space="0"/>
              <w:left w:val="single" w:color="000000" w:sz="4" w:space="0"/>
              <w:bottom w:val="single" w:color="000000" w:sz="4" w:space="0"/>
              <w:right w:val="nil"/>
            </w:tcBorders>
          </w:tcPr>
          <w:p>
            <w:pPr>
              <w:pStyle w:val="12"/>
              <w:spacing w:before="48"/>
              <w:ind w:left="22"/>
              <w:rPr>
                <w:rFonts w:hint="default" w:ascii="Times New Roman" w:eastAsia="宋体"/>
                <w:color w:val="auto"/>
                <w:sz w:val="21"/>
                <w:lang w:val="en-US" w:eastAsia="zh-CN"/>
              </w:rPr>
            </w:pPr>
            <w:r>
              <w:rPr>
                <w:rFonts w:hint="eastAsia" w:ascii="Times New Roman"/>
                <w:color w:val="auto"/>
                <w:sz w:val="21"/>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8" w:hRule="atLeast"/>
        </w:trPr>
        <w:tc>
          <w:tcPr>
            <w:tcW w:w="811" w:type="dxa"/>
            <w:tcBorders>
              <w:top w:val="single" w:color="000000" w:sz="4" w:space="0"/>
              <w:left w:val="nil"/>
              <w:bottom w:val="single" w:color="000000" w:sz="4" w:space="0"/>
              <w:right w:val="single" w:color="000000" w:sz="4" w:space="0"/>
            </w:tcBorders>
          </w:tcPr>
          <w:p>
            <w:pPr>
              <w:pStyle w:val="12"/>
              <w:spacing w:before="47"/>
              <w:ind w:left="30"/>
              <w:rPr>
                <w:rFonts w:ascii="Times New Roman"/>
                <w:color w:val="auto"/>
                <w:sz w:val="21"/>
              </w:rPr>
            </w:pPr>
            <w:r>
              <w:rPr>
                <w:rFonts w:ascii="Times New Roman"/>
                <w:color w:val="auto"/>
                <w:w w:val="99"/>
                <w:sz w:val="21"/>
              </w:rPr>
              <w:t>2</w:t>
            </w:r>
          </w:p>
        </w:tc>
        <w:tc>
          <w:tcPr>
            <w:tcW w:w="2392" w:type="dxa"/>
            <w:tcBorders>
              <w:top w:val="single" w:color="000000" w:sz="4" w:space="0"/>
              <w:left w:val="single" w:color="000000" w:sz="4" w:space="0"/>
              <w:bottom w:val="single" w:color="000000" w:sz="4" w:space="0"/>
              <w:right w:val="single" w:color="000000" w:sz="4" w:space="0"/>
            </w:tcBorders>
          </w:tcPr>
          <w:p>
            <w:pPr>
              <w:pStyle w:val="12"/>
              <w:spacing w:before="48"/>
              <w:ind w:left="347" w:right="322"/>
              <w:rPr>
                <w:color w:val="auto"/>
                <w:sz w:val="21"/>
              </w:rPr>
            </w:pPr>
            <w:r>
              <w:rPr>
                <w:color w:val="auto"/>
                <w:sz w:val="21"/>
              </w:rPr>
              <w:t>柴油油罐</w:t>
            </w:r>
          </w:p>
        </w:tc>
        <w:tc>
          <w:tcPr>
            <w:tcW w:w="2826" w:type="dxa"/>
            <w:tcBorders>
              <w:top w:val="single" w:color="000000" w:sz="4" w:space="0"/>
              <w:left w:val="single" w:color="000000" w:sz="4" w:space="0"/>
              <w:bottom w:val="single" w:color="000000" w:sz="4" w:space="0"/>
              <w:right w:val="single" w:color="000000" w:sz="4" w:space="0"/>
            </w:tcBorders>
          </w:tcPr>
          <w:p>
            <w:pPr>
              <w:pStyle w:val="12"/>
              <w:spacing w:before="48"/>
              <w:ind w:left="354" w:right="326"/>
              <w:rPr>
                <w:rFonts w:ascii="Times New Roman" w:eastAsia="Times New Roman"/>
                <w:color w:val="auto"/>
                <w:sz w:val="13"/>
              </w:rPr>
            </w:pPr>
            <w:r>
              <w:rPr>
                <w:rFonts w:hint="eastAsia"/>
                <w:color w:val="auto"/>
                <w:sz w:val="21"/>
                <w:lang w:eastAsia="zh-CN"/>
              </w:rPr>
              <w:t>卧式油罐</w:t>
            </w:r>
            <w:r>
              <w:rPr>
                <w:rFonts w:hint="eastAsia"/>
                <w:color w:val="auto"/>
                <w:sz w:val="21"/>
                <w:lang w:val="en-US" w:eastAsia="zh-CN"/>
              </w:rPr>
              <w:t xml:space="preserve"> </w:t>
            </w:r>
            <w:r>
              <w:rPr>
                <w:color w:val="auto"/>
                <w:sz w:val="21"/>
              </w:rPr>
              <w:t xml:space="preserve"> </w:t>
            </w:r>
            <w:r>
              <w:rPr>
                <w:rFonts w:ascii="Times New Roman" w:eastAsia="Times New Roman"/>
                <w:color w:val="auto"/>
                <w:sz w:val="21"/>
              </w:rPr>
              <w:t>30m</w:t>
            </w:r>
            <w:r>
              <w:rPr>
                <w:rFonts w:ascii="Times New Roman" w:eastAsia="Times New Roman"/>
                <w:color w:val="auto"/>
                <w:position w:val="7"/>
                <w:sz w:val="13"/>
              </w:rPr>
              <w:t>3</w:t>
            </w:r>
          </w:p>
        </w:tc>
        <w:tc>
          <w:tcPr>
            <w:tcW w:w="1292" w:type="dxa"/>
            <w:tcBorders>
              <w:top w:val="single" w:color="000000" w:sz="4" w:space="0"/>
              <w:left w:val="single" w:color="000000" w:sz="4" w:space="0"/>
              <w:bottom w:val="single" w:color="000000" w:sz="4" w:space="0"/>
              <w:right w:val="single" w:color="000000" w:sz="4" w:space="0"/>
            </w:tcBorders>
          </w:tcPr>
          <w:p>
            <w:pPr>
              <w:pStyle w:val="12"/>
              <w:spacing w:before="48"/>
              <w:ind w:left="28"/>
              <w:rPr>
                <w:color w:val="auto"/>
                <w:sz w:val="21"/>
              </w:rPr>
            </w:pPr>
            <w:r>
              <w:rPr>
                <w:rFonts w:hint="eastAsia" w:ascii="Times New Roman"/>
                <w:color w:val="auto"/>
                <w:w w:val="99"/>
                <w:sz w:val="21"/>
                <w:lang w:val="en-US" w:eastAsia="zh-CN"/>
              </w:rPr>
              <w:t>2</w:t>
            </w:r>
            <w:r>
              <w:rPr>
                <w:color w:val="auto"/>
                <w:w w:val="99"/>
                <w:sz w:val="21"/>
              </w:rPr>
              <w:t>个</w:t>
            </w:r>
          </w:p>
        </w:tc>
        <w:tc>
          <w:tcPr>
            <w:tcW w:w="1917" w:type="dxa"/>
            <w:tcBorders>
              <w:top w:val="single" w:color="000000" w:sz="4" w:space="0"/>
              <w:left w:val="single" w:color="000000" w:sz="4" w:space="0"/>
              <w:bottom w:val="single" w:color="000000" w:sz="4" w:space="0"/>
              <w:right w:val="nil"/>
            </w:tcBorders>
          </w:tcPr>
          <w:p>
            <w:pPr>
              <w:pStyle w:val="12"/>
              <w:spacing w:before="47"/>
              <w:ind w:left="22"/>
              <w:rPr>
                <w:rFonts w:hint="default" w:ascii="Times New Roman" w:eastAsia="宋体"/>
                <w:color w:val="auto"/>
                <w:sz w:val="21"/>
                <w:lang w:val="en-US" w:eastAsia="zh-CN"/>
              </w:rPr>
            </w:pPr>
            <w:r>
              <w:rPr>
                <w:rFonts w:hint="eastAsia" w:ascii="Times New Roman"/>
                <w:color w:val="auto"/>
                <w:sz w:val="21"/>
                <w:lang w:val="en-US" w:eastAsia="zh-CN"/>
              </w:rPr>
              <w:t>93#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18" w:hRule="atLeast"/>
        </w:trPr>
        <w:tc>
          <w:tcPr>
            <w:tcW w:w="811" w:type="dxa"/>
            <w:tcBorders>
              <w:top w:val="single" w:color="000000" w:sz="4" w:space="0"/>
              <w:left w:val="nil"/>
              <w:bottom w:val="single" w:color="000000" w:sz="4" w:space="0"/>
              <w:right w:val="single" w:color="000000" w:sz="4" w:space="0"/>
            </w:tcBorders>
          </w:tcPr>
          <w:p>
            <w:pPr>
              <w:pStyle w:val="12"/>
              <w:spacing w:before="47"/>
              <w:ind w:left="30"/>
              <w:rPr>
                <w:rFonts w:ascii="Times New Roman"/>
                <w:color w:val="auto"/>
                <w:sz w:val="21"/>
              </w:rPr>
            </w:pPr>
            <w:r>
              <w:rPr>
                <w:rFonts w:ascii="Times New Roman"/>
                <w:color w:val="auto"/>
                <w:w w:val="99"/>
                <w:sz w:val="21"/>
              </w:rPr>
              <w:t>3</w:t>
            </w:r>
          </w:p>
        </w:tc>
        <w:tc>
          <w:tcPr>
            <w:tcW w:w="2392" w:type="dxa"/>
            <w:tcBorders>
              <w:top w:val="single" w:color="000000" w:sz="4" w:space="0"/>
              <w:left w:val="single" w:color="000000" w:sz="4" w:space="0"/>
              <w:bottom w:val="single" w:color="000000" w:sz="4" w:space="0"/>
              <w:right w:val="single" w:color="000000" w:sz="4" w:space="0"/>
            </w:tcBorders>
          </w:tcPr>
          <w:p>
            <w:pPr>
              <w:pStyle w:val="12"/>
              <w:spacing w:before="50"/>
              <w:ind w:left="347" w:right="320"/>
              <w:rPr>
                <w:color w:val="auto"/>
                <w:sz w:val="21"/>
              </w:rPr>
            </w:pPr>
            <w:r>
              <w:rPr>
                <w:color w:val="auto"/>
                <w:sz w:val="21"/>
              </w:rPr>
              <w:t>加油机</w:t>
            </w:r>
          </w:p>
        </w:tc>
        <w:tc>
          <w:tcPr>
            <w:tcW w:w="2826" w:type="dxa"/>
            <w:tcBorders>
              <w:top w:val="single" w:color="000000" w:sz="4" w:space="0"/>
              <w:left w:val="single" w:color="000000" w:sz="4" w:space="0"/>
              <w:bottom w:val="single" w:color="000000" w:sz="4" w:space="0"/>
              <w:right w:val="single" w:color="000000" w:sz="4" w:space="0"/>
            </w:tcBorders>
          </w:tcPr>
          <w:p>
            <w:pPr>
              <w:pStyle w:val="12"/>
              <w:spacing w:before="50"/>
              <w:ind w:left="354" w:right="330"/>
              <w:rPr>
                <w:color w:val="auto"/>
                <w:sz w:val="21"/>
              </w:rPr>
            </w:pPr>
            <w:r>
              <w:rPr>
                <w:color w:val="auto"/>
                <w:sz w:val="21"/>
              </w:rPr>
              <w:t>税控双枪加油机</w:t>
            </w:r>
          </w:p>
        </w:tc>
        <w:tc>
          <w:tcPr>
            <w:tcW w:w="1292" w:type="dxa"/>
            <w:tcBorders>
              <w:top w:val="single" w:color="000000" w:sz="4" w:space="0"/>
              <w:left w:val="single" w:color="000000" w:sz="4" w:space="0"/>
              <w:bottom w:val="single" w:color="000000" w:sz="4" w:space="0"/>
              <w:right w:val="single" w:color="000000" w:sz="4" w:space="0"/>
            </w:tcBorders>
          </w:tcPr>
          <w:p>
            <w:pPr>
              <w:pStyle w:val="12"/>
              <w:spacing w:before="50"/>
              <w:ind w:left="28"/>
              <w:rPr>
                <w:color w:val="auto"/>
                <w:sz w:val="21"/>
              </w:rPr>
            </w:pPr>
            <w:r>
              <w:rPr>
                <w:rFonts w:hint="eastAsia" w:ascii="Times New Roman"/>
                <w:color w:val="auto"/>
                <w:w w:val="99"/>
                <w:sz w:val="21"/>
                <w:lang w:val="en-US" w:eastAsia="zh-CN"/>
              </w:rPr>
              <w:t>4</w:t>
            </w:r>
            <w:r>
              <w:rPr>
                <w:color w:val="auto"/>
                <w:w w:val="99"/>
                <w:sz w:val="21"/>
              </w:rPr>
              <w:t>台</w:t>
            </w:r>
          </w:p>
        </w:tc>
        <w:tc>
          <w:tcPr>
            <w:tcW w:w="1917" w:type="dxa"/>
            <w:tcBorders>
              <w:top w:val="single" w:color="000000" w:sz="4" w:space="0"/>
              <w:left w:val="single" w:color="000000" w:sz="4" w:space="0"/>
              <w:bottom w:val="single" w:color="000000" w:sz="4" w:space="0"/>
              <w:right w:val="nil"/>
            </w:tcBorders>
          </w:tcPr>
          <w:p>
            <w:pPr>
              <w:pStyle w:val="12"/>
              <w:spacing w:before="47"/>
              <w:ind w:left="22"/>
              <w:rPr>
                <w:rFonts w:hint="default" w:ascii="Times New Roman" w:eastAsia="宋体"/>
                <w:color w:val="auto"/>
                <w:sz w:val="21"/>
                <w:lang w:val="en-US" w:eastAsia="zh-CN"/>
              </w:rPr>
            </w:pPr>
            <w:r>
              <w:rPr>
                <w:rFonts w:hint="eastAsia" w:ascii="Times New Roman"/>
                <w:color w:val="auto"/>
                <w:sz w:val="21"/>
                <w:lang w:val="en-US" w:eastAsia="zh-CN"/>
              </w:rPr>
              <w:t>0#、-10#</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34" w:hRule="atLeast"/>
        </w:trPr>
        <w:tc>
          <w:tcPr>
            <w:tcW w:w="811" w:type="dxa"/>
            <w:tcBorders>
              <w:top w:val="single" w:color="000000" w:sz="4" w:space="0"/>
              <w:left w:val="nil"/>
              <w:bottom w:val="single" w:color="000000" w:sz="4" w:space="0"/>
              <w:right w:val="single" w:color="000000" w:sz="4" w:space="0"/>
            </w:tcBorders>
          </w:tcPr>
          <w:p>
            <w:pPr>
              <w:pStyle w:val="12"/>
              <w:spacing w:before="47"/>
              <w:ind w:left="30"/>
              <w:rPr>
                <w:rFonts w:hint="eastAsia" w:ascii="Times New Roman" w:eastAsia="宋体"/>
                <w:color w:val="auto"/>
                <w:sz w:val="21"/>
                <w:lang w:eastAsia="zh-CN"/>
              </w:rPr>
            </w:pPr>
            <w:r>
              <w:rPr>
                <w:rFonts w:hint="eastAsia" w:ascii="Times New Roman"/>
                <w:color w:val="auto"/>
                <w:w w:val="99"/>
                <w:sz w:val="21"/>
                <w:lang w:val="en-US" w:eastAsia="zh-CN"/>
              </w:rPr>
              <w:t>4</w:t>
            </w:r>
          </w:p>
        </w:tc>
        <w:tc>
          <w:tcPr>
            <w:tcW w:w="2392" w:type="dxa"/>
            <w:tcBorders>
              <w:top w:val="single" w:color="000000" w:sz="4" w:space="0"/>
              <w:left w:val="single" w:color="000000" w:sz="4" w:space="0"/>
              <w:bottom w:val="single" w:color="000000" w:sz="4" w:space="0"/>
              <w:right w:val="single" w:color="000000" w:sz="4" w:space="0"/>
            </w:tcBorders>
          </w:tcPr>
          <w:p>
            <w:pPr>
              <w:pStyle w:val="12"/>
              <w:spacing w:before="48"/>
              <w:ind w:left="347" w:right="320"/>
              <w:rPr>
                <w:color w:val="auto"/>
                <w:sz w:val="21"/>
              </w:rPr>
            </w:pPr>
            <w:r>
              <w:rPr>
                <w:color w:val="auto"/>
                <w:sz w:val="21"/>
              </w:rPr>
              <w:t>油气回收装置</w:t>
            </w:r>
          </w:p>
        </w:tc>
        <w:tc>
          <w:tcPr>
            <w:tcW w:w="2826" w:type="dxa"/>
            <w:tcBorders>
              <w:top w:val="single" w:color="000000" w:sz="4" w:space="0"/>
              <w:left w:val="single" w:color="000000" w:sz="4" w:space="0"/>
              <w:bottom w:val="single" w:color="000000" w:sz="4" w:space="0"/>
              <w:right w:val="single" w:color="000000" w:sz="4" w:space="0"/>
            </w:tcBorders>
          </w:tcPr>
          <w:p>
            <w:pPr>
              <w:pStyle w:val="12"/>
              <w:spacing w:before="47"/>
              <w:ind w:left="29"/>
              <w:rPr>
                <w:rFonts w:ascii="Times New Roman"/>
                <w:color w:val="auto"/>
                <w:sz w:val="21"/>
              </w:rPr>
            </w:pPr>
            <w:r>
              <w:rPr>
                <w:rFonts w:ascii="Times New Roman"/>
                <w:color w:val="auto"/>
                <w:w w:val="99"/>
                <w:sz w:val="21"/>
              </w:rPr>
              <w:t>/</w:t>
            </w:r>
          </w:p>
        </w:tc>
        <w:tc>
          <w:tcPr>
            <w:tcW w:w="1292" w:type="dxa"/>
            <w:tcBorders>
              <w:top w:val="single" w:color="000000" w:sz="4" w:space="0"/>
              <w:left w:val="single" w:color="000000" w:sz="4" w:space="0"/>
              <w:bottom w:val="single" w:color="000000" w:sz="4" w:space="0"/>
              <w:right w:val="single" w:color="000000" w:sz="4" w:space="0"/>
            </w:tcBorders>
          </w:tcPr>
          <w:p>
            <w:pPr>
              <w:pStyle w:val="12"/>
              <w:spacing w:before="48"/>
              <w:ind w:left="28"/>
              <w:rPr>
                <w:color w:val="auto"/>
                <w:sz w:val="21"/>
              </w:rPr>
            </w:pPr>
            <w:r>
              <w:rPr>
                <w:rFonts w:hint="eastAsia" w:ascii="Times New Roman"/>
                <w:color w:val="auto"/>
                <w:w w:val="99"/>
                <w:sz w:val="21"/>
                <w:lang w:val="en-US" w:eastAsia="zh-CN"/>
              </w:rPr>
              <w:t>4</w:t>
            </w:r>
            <w:r>
              <w:rPr>
                <w:color w:val="auto"/>
                <w:w w:val="99"/>
                <w:sz w:val="21"/>
              </w:rPr>
              <w:t>套</w:t>
            </w:r>
          </w:p>
        </w:tc>
        <w:tc>
          <w:tcPr>
            <w:tcW w:w="1917" w:type="dxa"/>
            <w:tcBorders>
              <w:top w:val="single" w:color="000000" w:sz="4" w:space="0"/>
              <w:left w:val="single" w:color="000000" w:sz="4" w:space="0"/>
              <w:bottom w:val="single" w:color="000000" w:sz="4" w:space="0"/>
              <w:right w:val="nil"/>
            </w:tcBorders>
          </w:tcPr>
          <w:p>
            <w:pPr>
              <w:pStyle w:val="12"/>
              <w:spacing w:before="47"/>
              <w:ind w:left="22"/>
              <w:rPr>
                <w:rFonts w:hint="default" w:ascii="Times New Roman" w:eastAsia="宋体"/>
                <w:color w:val="auto"/>
                <w:sz w:val="21"/>
                <w:lang w:val="en-US" w:eastAsia="zh-CN"/>
              </w:rPr>
            </w:pPr>
            <w:r>
              <w:rPr>
                <w:rFonts w:hint="eastAsia" w:ascii="Times New Roman"/>
                <w:color w:val="auto"/>
                <w:sz w:val="21"/>
                <w:lang w:val="en-US" w:eastAsia="zh-CN"/>
              </w:rPr>
              <w:t>/</w:t>
            </w:r>
          </w:p>
        </w:tc>
      </w:tr>
    </w:tbl>
    <w:p>
      <w:pPr>
        <w:pStyle w:val="5"/>
        <w:spacing w:before="53"/>
        <w:ind w:left="1762"/>
        <w:rPr>
          <w:sz w:val="20"/>
        </w:rPr>
      </w:pPr>
      <w:r>
        <w:t>备注：以上设备均已建设并安装使用。</w:t>
      </w:r>
    </w:p>
    <w:p>
      <w:pPr>
        <w:pStyle w:val="5"/>
        <w:spacing w:before="12"/>
        <w:rPr>
          <w:sz w:val="16"/>
        </w:rPr>
      </w:pPr>
    </w:p>
    <w:p>
      <w:pPr>
        <w:spacing w:after="0"/>
        <w:jc w:val="center"/>
        <w:rPr>
          <w:rFonts w:ascii="Tahoma"/>
          <w:sz w:val="18"/>
        </w:rPr>
      </w:pPr>
    </w:p>
    <w:p>
      <w:pPr>
        <w:spacing w:after="0"/>
        <w:jc w:val="center"/>
        <w:rPr>
          <w:rFonts w:ascii="Tahoma"/>
          <w:sz w:val="18"/>
        </w:rPr>
      </w:pPr>
    </w:p>
    <w:p>
      <w:pPr>
        <w:spacing w:after="0"/>
        <w:jc w:val="both"/>
        <w:rPr>
          <w:rFonts w:ascii="Tahoma"/>
          <w:sz w:val="18"/>
        </w:rPr>
      </w:pPr>
    </w:p>
    <w:p>
      <w:pPr>
        <w:spacing w:after="0"/>
        <w:jc w:val="both"/>
        <w:rPr>
          <w:rFonts w:ascii="Tahoma"/>
          <w:sz w:val="18"/>
        </w:rPr>
        <w:sectPr>
          <w:pgSz w:w="11910" w:h="16840"/>
          <w:pgMar w:top="1400" w:right="0" w:bottom="280" w:left="40" w:header="720" w:footer="720" w:gutter="0"/>
          <w:pgNumType w:fmt="decimal"/>
        </w:sectPr>
      </w:pPr>
    </w:p>
    <w:p>
      <w:pPr>
        <w:spacing w:after="0"/>
        <w:ind w:left="1100" w:leftChars="200" w:right="-460" w:rightChars="-209" w:hanging="660" w:hangingChars="300"/>
        <w:jc w:val="center"/>
        <w:rPr>
          <w:rFonts w:ascii="Tahoma"/>
          <w:sz w:val="18"/>
        </w:rPr>
        <w:sectPr>
          <w:footerReference r:id="rId16" w:type="default"/>
          <w:pgSz w:w="16840" w:h="11910" w:orient="landscape"/>
          <w:pgMar w:top="40" w:right="1400" w:bottom="0" w:left="280" w:header="720" w:footer="720" w:gutter="0"/>
          <w:pgNumType w:fmt="decimal"/>
        </w:sectPr>
      </w:pPr>
      <w:r>
        <w:rPr>
          <w:sz w:val="22"/>
        </w:rPr>
        <mc:AlternateContent>
          <mc:Choice Requires="wps">
            <w:drawing>
              <wp:anchor distT="0" distB="0" distL="114300" distR="114300" simplePos="0" relativeHeight="252923904" behindDoc="0" locked="0" layoutInCell="1" allowOverlap="1">
                <wp:simplePos x="0" y="0"/>
                <wp:positionH relativeFrom="column">
                  <wp:posOffset>8473440</wp:posOffset>
                </wp:positionH>
                <wp:positionV relativeFrom="paragraph">
                  <wp:posOffset>66675</wp:posOffset>
                </wp:positionV>
                <wp:extent cx="1096010" cy="981710"/>
                <wp:effectExtent l="0" t="0" r="0" b="0"/>
                <wp:wrapNone/>
                <wp:docPr id="21" name="矩形 21"/>
                <wp:cNvGraphicFramePr/>
                <a:graphic xmlns:a="http://schemas.openxmlformats.org/drawingml/2006/main">
                  <a:graphicData uri="http://schemas.microsoft.com/office/word/2010/wordprocessingShape">
                    <wps:wsp>
                      <wps:cNvSpPr/>
                      <wps:spPr>
                        <a:xfrm>
                          <a:off x="8661400" y="721995"/>
                          <a:ext cx="1096010" cy="9817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r>
                              <w:rPr>
                                <w:rFonts w:hint="eastAsia" w:eastAsia="宋体"/>
                                <w:lang w:eastAsia="zh-CN"/>
                              </w:rPr>
                              <w:drawing>
                                <wp:inline distT="0" distB="0" distL="114300" distR="114300">
                                  <wp:extent cx="1048385" cy="1257300"/>
                                  <wp:effectExtent l="0" t="0" r="18415" b="0"/>
                                  <wp:docPr id="23" name="图片 2"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L]K@[D1R$_]4S{HZ2AP6W)3"/>
                                          <pic:cNvPicPr>
                                            <a:picLocks noChangeAspect="1"/>
                                          </pic:cNvPicPr>
                                        </pic:nvPicPr>
                                        <pic:blipFill>
                                          <a:blip r:embed="rId29"/>
                                          <a:stretch>
                                            <a:fillRect/>
                                          </a:stretch>
                                        </pic:blipFill>
                                        <pic:spPr>
                                          <a:xfrm>
                                            <a:off x="0" y="0"/>
                                            <a:ext cx="1048385" cy="1257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67.2pt;margin-top:5.25pt;height:77.3pt;width:86.3pt;z-index:252923904;v-text-anchor:middle;mso-width-relative:page;mso-height-relative:page;" filled="f" stroked="f" coordsize="21600,21600" o:gfxdata="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mVmqN2AAAAAwBAAAPAAAAAAAAAAEAIAAAACIA&#10;AABkcnMvZG93bnJldi54bWxQSwECFAAUAAAACACHTuJAqOEzVUICAABVBAAADgAAAAAAAAABACAA&#10;AAAnAQAAZHJzL2Uyb0RvYy54bWxQSwUGAAAAAAYABgBZAQAA2wUAAAAA&#10;">
                <v:fill on="f" focussize="0,0"/>
                <v:stroke on="f" weight="2pt"/>
                <v:imagedata o:title=""/>
                <o:lock v:ext="edit" aspectratio="f"/>
                <v:textbox>
                  <w:txbxContent>
                    <w:p>
                      <w:pPr>
                        <w:jc w:val="center"/>
                      </w:pPr>
                      <w:r>
                        <w:rPr>
                          <w:rFonts w:hint="eastAsia" w:eastAsia="宋体"/>
                          <w:lang w:eastAsia="zh-CN"/>
                        </w:rPr>
                        <w:drawing>
                          <wp:inline distT="0" distB="0" distL="114300" distR="114300">
                            <wp:extent cx="1048385" cy="1257300"/>
                            <wp:effectExtent l="0" t="0" r="18415" b="0"/>
                            <wp:docPr id="23" name="图片 2"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L]K@[D1R$_]4S{HZ2AP6W)3"/>
                                    <pic:cNvPicPr>
                                      <a:picLocks noChangeAspect="1"/>
                                    </pic:cNvPicPr>
                                  </pic:nvPicPr>
                                  <pic:blipFill>
                                    <a:blip r:embed="rId29"/>
                                    <a:stretch>
                                      <a:fillRect/>
                                    </a:stretch>
                                  </pic:blipFill>
                                  <pic:spPr>
                                    <a:xfrm>
                                      <a:off x="0" y="0"/>
                                      <a:ext cx="1048385" cy="1257300"/>
                                    </a:xfrm>
                                    <a:prstGeom prst="rect">
                                      <a:avLst/>
                                    </a:prstGeom>
                                    <a:noFill/>
                                    <a:ln>
                                      <a:noFill/>
                                    </a:ln>
                                  </pic:spPr>
                                </pic:pic>
                              </a:graphicData>
                            </a:graphic>
                          </wp:inline>
                        </w:drawing>
                      </w:r>
                    </w:p>
                  </w:txbxContent>
                </v:textbox>
              </v:rect>
            </w:pict>
          </mc:Fallback>
        </mc:AlternateContent>
      </w:r>
      <w:r>
        <w:drawing>
          <wp:inline distT="0" distB="0" distL="114300" distR="114300">
            <wp:extent cx="8889365" cy="5975350"/>
            <wp:effectExtent l="0" t="0" r="6985" b="6350"/>
            <wp:docPr id="27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4"/>
                    <pic:cNvPicPr>
                      <a:picLocks noChangeAspect="1"/>
                    </pic:cNvPicPr>
                  </pic:nvPicPr>
                  <pic:blipFill>
                    <a:blip r:embed="rId30"/>
                    <a:stretch>
                      <a:fillRect/>
                    </a:stretch>
                  </pic:blipFill>
                  <pic:spPr>
                    <a:xfrm>
                      <a:off x="0" y="0"/>
                      <a:ext cx="8889365" cy="5975350"/>
                    </a:xfrm>
                    <a:prstGeom prst="rect">
                      <a:avLst/>
                    </a:prstGeom>
                    <a:noFill/>
                    <a:ln>
                      <a:noFill/>
                    </a:ln>
                  </pic:spPr>
                </pic:pic>
              </a:graphicData>
            </a:graphic>
          </wp:inline>
        </w:drawing>
      </w:r>
      <w:r>
        <w:rPr>
          <w:sz w:val="22"/>
        </w:rPr>
        <mc:AlternateContent>
          <mc:Choice Requires="wps">
            <w:drawing>
              <wp:anchor distT="0" distB="0" distL="114300" distR="114300" simplePos="0" relativeHeight="251667456" behindDoc="0" locked="0" layoutInCell="1" allowOverlap="1">
                <wp:simplePos x="0" y="0"/>
                <wp:positionH relativeFrom="column">
                  <wp:posOffset>2912110</wp:posOffset>
                </wp:positionH>
                <wp:positionV relativeFrom="paragraph">
                  <wp:posOffset>5899150</wp:posOffset>
                </wp:positionV>
                <wp:extent cx="3528695" cy="411480"/>
                <wp:effectExtent l="12700" t="0" r="20955" b="13970"/>
                <wp:wrapNone/>
                <wp:docPr id="270" name="矩形 270"/>
                <wp:cNvGraphicFramePr/>
                <a:graphic xmlns:a="http://schemas.openxmlformats.org/drawingml/2006/main">
                  <a:graphicData uri="http://schemas.microsoft.com/office/word/2010/wordprocessingShape">
                    <wps:wsp>
                      <wps:cNvSpPr/>
                      <wps:spPr>
                        <a:xfrm>
                          <a:off x="3089910" y="6640830"/>
                          <a:ext cx="3528695" cy="4114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宋体"/>
                                <w:b/>
                                <w:bCs/>
                                <w:sz w:val="24"/>
                                <w:szCs w:val="24"/>
                                <w:lang w:val="en-US" w:eastAsia="zh-CN"/>
                              </w:rPr>
                            </w:pPr>
                            <w:r>
                              <w:rPr>
                                <w:rFonts w:hint="eastAsia"/>
                                <w:b/>
                                <w:bCs/>
                                <w:sz w:val="24"/>
                                <w:szCs w:val="24"/>
                                <w:lang w:eastAsia="zh-CN"/>
                              </w:rPr>
                              <w:t>图</w:t>
                            </w:r>
                            <w:r>
                              <w:rPr>
                                <w:rFonts w:hint="eastAsia"/>
                                <w:b/>
                                <w:bCs/>
                                <w:sz w:val="24"/>
                                <w:szCs w:val="24"/>
                                <w:lang w:val="en-US" w:eastAsia="zh-CN"/>
                              </w:rPr>
                              <w:t>1     项目地理位置图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9.3pt;margin-top:464.5pt;height:32.4pt;width:277.85pt;z-index:251667456;v-text-anchor:middle;mso-width-relative:page;mso-height-relative:page;" fillcolor="#FFFFFF [3201]" filled="t" stroked="t" coordsize="21600,21600" o:gfxdata="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sPT8u9wAAAAMAQAADwAAAAAAAAABACAAAAAiAAAAZHJzL2Rvd25yZXYueG1sUEsBAhQAFAAAAAgA&#10;h07iQH2zG0haAgAAqgQAAA4AAAAAAAAAAQAgAAAAKwEAAGRycy9lMm9Eb2MueG1sUEsFBgAAAAAG&#10;AAYAWQEAAPcFAAAAAA==&#10;">
                <v:fill on="t" focussize="0,0"/>
                <v:stroke weight="2pt" color="#FFFFFF [3212]" joinstyle="round"/>
                <v:imagedata o:title=""/>
                <o:lock v:ext="edit" aspectratio="f"/>
                <v:textbox>
                  <w:txbxContent>
                    <w:p>
                      <w:pPr>
                        <w:jc w:val="center"/>
                        <w:rPr>
                          <w:rFonts w:hint="default" w:eastAsia="宋体"/>
                          <w:b/>
                          <w:bCs/>
                          <w:sz w:val="24"/>
                          <w:szCs w:val="24"/>
                          <w:lang w:val="en-US" w:eastAsia="zh-CN"/>
                        </w:rPr>
                      </w:pPr>
                      <w:r>
                        <w:rPr>
                          <w:rFonts w:hint="eastAsia"/>
                          <w:b/>
                          <w:bCs/>
                          <w:sz w:val="24"/>
                          <w:szCs w:val="24"/>
                          <w:lang w:eastAsia="zh-CN"/>
                        </w:rPr>
                        <w:t>图</w:t>
                      </w:r>
                      <w:r>
                        <w:rPr>
                          <w:rFonts w:hint="eastAsia"/>
                          <w:b/>
                          <w:bCs/>
                          <w:sz w:val="24"/>
                          <w:szCs w:val="24"/>
                          <w:lang w:val="en-US" w:eastAsia="zh-CN"/>
                        </w:rPr>
                        <w:t>1     项目地理位置图</w:t>
                      </w:r>
                    </w:p>
                  </w:txbxContent>
                </v:textbox>
              </v:rect>
            </w:pict>
          </mc:Fallback>
        </mc:AlternateContent>
      </w:r>
    </w:p>
    <w:p>
      <w:pPr>
        <w:spacing w:after="0"/>
        <w:jc w:val="both"/>
        <w:rPr>
          <w:rFonts w:ascii="Tahoma"/>
          <w:sz w:val="18"/>
        </w:rPr>
      </w:pPr>
    </w:p>
    <w:p>
      <w:pPr>
        <w:spacing w:after="0"/>
        <w:jc w:val="center"/>
        <w:rPr>
          <w:rFonts w:ascii="Tahoma"/>
          <w:sz w:val="18"/>
        </w:rPr>
      </w:pPr>
      <w:r>
        <w:rPr>
          <w:sz w:val="22"/>
        </w:rPr>
        <mc:AlternateContent>
          <mc:Choice Requires="wps">
            <w:drawing>
              <wp:anchor distT="0" distB="0" distL="114300" distR="114300" simplePos="0" relativeHeight="252922880" behindDoc="0" locked="0" layoutInCell="1" allowOverlap="1">
                <wp:simplePos x="0" y="0"/>
                <wp:positionH relativeFrom="column">
                  <wp:posOffset>7988300</wp:posOffset>
                </wp:positionH>
                <wp:positionV relativeFrom="paragraph">
                  <wp:posOffset>93345</wp:posOffset>
                </wp:positionV>
                <wp:extent cx="1047750" cy="942975"/>
                <wp:effectExtent l="0" t="0" r="0" b="0"/>
                <wp:wrapNone/>
                <wp:docPr id="17" name="矩形 17"/>
                <wp:cNvGraphicFramePr/>
                <a:graphic xmlns:a="http://schemas.openxmlformats.org/drawingml/2006/main">
                  <a:graphicData uri="http://schemas.microsoft.com/office/word/2010/wordprocessingShape">
                    <wps:wsp>
                      <wps:cNvSpPr/>
                      <wps:spPr>
                        <a:xfrm>
                          <a:off x="8185150" y="1162685"/>
                          <a:ext cx="1047750" cy="9429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944880" cy="1257300"/>
                                  <wp:effectExtent l="0" t="0" r="7620" b="0"/>
                                  <wp:docPr id="19" name="图片 2"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L]K@[D1R$_]4S{HZ2AP6W)3"/>
                                          <pic:cNvPicPr>
                                            <a:picLocks noChangeAspect="1"/>
                                          </pic:cNvPicPr>
                                        </pic:nvPicPr>
                                        <pic:blipFill>
                                          <a:blip r:embed="rId29"/>
                                          <a:stretch>
                                            <a:fillRect/>
                                          </a:stretch>
                                        </pic:blipFill>
                                        <pic:spPr>
                                          <a:xfrm>
                                            <a:off x="0" y="0"/>
                                            <a:ext cx="944880" cy="1257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29pt;margin-top:7.35pt;height:74.25pt;width:82.5pt;z-index:252922880;v-text-anchor:middle;mso-width-relative:page;mso-height-relative:page;" filled="f" stroked="f" coordsize="21600,21600" o:gfxdata="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DhXYP2AAAAAwBAAAPAAAAAAAAAAEAIAAA&#10;ACIAAABkcnMvZG93bnJldi54bWxQSwECFAAUAAAACACHTuJAcCnRXkUCAABWBAAADgAAAAAAAAAB&#10;ACAAAAAnAQAAZHJzL2Uyb0RvYy54bWxQSwUGAAAAAAYABgBZAQAA3gUAAAAA&#10;">
                <v:fill on="f" focussize="0,0"/>
                <v:stroke on="f" weight="2pt"/>
                <v:imagedata o:title=""/>
                <o:lock v:ext="edit" aspectratio="f"/>
                <v:textbox>
                  <w:txbxContent>
                    <w:p>
                      <w:pPr>
                        <w:jc w:val="center"/>
                        <w:rPr>
                          <w:color w:val="000000" w:themeColor="tex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drawing>
                          <wp:inline distT="0" distB="0" distL="114300" distR="114300">
                            <wp:extent cx="944880" cy="1257300"/>
                            <wp:effectExtent l="0" t="0" r="7620" b="0"/>
                            <wp:docPr id="19" name="图片 2"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L]K@[D1R$_]4S{HZ2AP6W)3"/>
                                    <pic:cNvPicPr>
                                      <a:picLocks noChangeAspect="1"/>
                                    </pic:cNvPicPr>
                                  </pic:nvPicPr>
                                  <pic:blipFill>
                                    <a:blip r:embed="rId29"/>
                                    <a:stretch>
                                      <a:fillRect/>
                                    </a:stretch>
                                  </pic:blipFill>
                                  <pic:spPr>
                                    <a:xfrm>
                                      <a:off x="0" y="0"/>
                                      <a:ext cx="944880" cy="1257300"/>
                                    </a:xfrm>
                                    <a:prstGeom prst="rect">
                                      <a:avLst/>
                                    </a:prstGeom>
                                    <a:noFill/>
                                    <a:ln>
                                      <a:noFill/>
                                    </a:ln>
                                  </pic:spPr>
                                </pic:pic>
                              </a:graphicData>
                            </a:graphic>
                          </wp:inline>
                        </w:drawing>
                      </w:r>
                    </w:p>
                  </w:txbxContent>
                </v:textbox>
              </v:rect>
            </w:pict>
          </mc:Fallback>
        </mc:AlternateContent>
      </w:r>
    </w:p>
    <w:p>
      <w:pPr>
        <w:spacing w:after="0"/>
        <w:ind w:left="1100" w:leftChars="500" w:firstLine="660" w:firstLineChars="300"/>
        <w:jc w:val="both"/>
        <w:rPr>
          <w:rFonts w:ascii="Tahoma"/>
          <w:sz w:val="18"/>
        </w:rPr>
      </w:pPr>
      <w:r>
        <w:drawing>
          <wp:inline distT="0" distB="0" distL="114300" distR="114300">
            <wp:extent cx="7924800" cy="5114925"/>
            <wp:effectExtent l="0" t="0" r="0" b="9525"/>
            <wp:docPr id="27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6"/>
                    <pic:cNvPicPr>
                      <a:picLocks noChangeAspect="1"/>
                    </pic:cNvPicPr>
                  </pic:nvPicPr>
                  <pic:blipFill>
                    <a:blip r:embed="rId31"/>
                    <a:stretch>
                      <a:fillRect/>
                    </a:stretch>
                  </pic:blipFill>
                  <pic:spPr>
                    <a:xfrm>
                      <a:off x="0" y="0"/>
                      <a:ext cx="7924800" cy="5114925"/>
                    </a:xfrm>
                    <a:prstGeom prst="rect">
                      <a:avLst/>
                    </a:prstGeom>
                    <a:noFill/>
                    <a:ln>
                      <a:noFill/>
                    </a:ln>
                  </pic:spPr>
                </pic:pic>
              </a:graphicData>
            </a:graphic>
          </wp:inline>
        </w:drawing>
      </w:r>
      <w:r>
        <w:rPr>
          <w:sz w:val="22"/>
        </w:rPr>
        <mc:AlternateContent>
          <mc:Choice Requires="wps">
            <w:drawing>
              <wp:anchor distT="0" distB="0" distL="114300" distR="114300" simplePos="0" relativeHeight="251670528" behindDoc="0" locked="0" layoutInCell="1" allowOverlap="1">
                <wp:simplePos x="0" y="0"/>
                <wp:positionH relativeFrom="column">
                  <wp:posOffset>6394450</wp:posOffset>
                </wp:positionH>
                <wp:positionV relativeFrom="paragraph">
                  <wp:posOffset>1216660</wp:posOffset>
                </wp:positionV>
                <wp:extent cx="2739390" cy="1028065"/>
                <wp:effectExtent l="690880" t="0" r="605155" b="80010"/>
                <wp:wrapNone/>
                <wp:docPr id="283" name="单圆角矩形 283"/>
                <wp:cNvGraphicFramePr/>
                <a:graphic xmlns:a="http://schemas.openxmlformats.org/drawingml/2006/main">
                  <a:graphicData uri="http://schemas.microsoft.com/office/word/2010/wordprocessingShape">
                    <wps:wsp>
                      <wps:cNvSpPr/>
                      <wps:spPr>
                        <a:xfrm rot="3360000">
                          <a:off x="7062470" y="1525905"/>
                          <a:ext cx="2739390" cy="1028065"/>
                        </a:xfrm>
                        <a:prstGeom prst="snipRoundRe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宋体"/>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新民村</w:t>
                            </w: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大武口村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03.5pt;margin-top:95.8pt;height:80.95pt;width:215.7pt;rotation:3670016f;z-index:251670528;v-text-anchor:middle;mso-width-relative:page;mso-height-relative:page;" fillcolor="#FFFF00" filled="t" stroked="t" coordsize="2739390,1028065" o:gfxdata="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E1x&#10;WWfbAAAADQEAAA8AAAAAAAAAAQAgAAAAIgAAAGRycy9kb3ducmV2LnhtbFBLAQIUABQAAAAIAIdO&#10;4kAmB2uIkgIAAOwEAAAOAAAAAAAAAAEAIAAAACoBAABkcnMvZTJvRG9jLnhtbFBLBQYAAAAABgAG&#10;AFkBAAAuBgAAAAA=&#10;" path="m171347,0l2568042,0,2739390,171347,2739390,1028065,0,1028065,0,171347c0,76715,76715,0,171347,0xe">
                <v:path textboxrect="0,0,2739390,1028065" o:connectlocs="2739390,514032;1369695,1028065;0,514032;1369695,0" o:connectangles="0,82,164,247"/>
                <v:fill on="t" focussize="0,0"/>
                <v:stroke weight="2pt" color="#385D8A [3204]" joinstyle="round"/>
                <v:imagedata o:title=""/>
                <o:lock v:ext="edit" aspectratio="f"/>
                <v:textbox>
                  <w:txbxContent>
                    <w:p>
                      <w:pPr>
                        <w:jc w:val="both"/>
                        <w:rPr>
                          <w:rFonts w:hint="default" w:eastAsia="宋体"/>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新民村</w:t>
                      </w: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 xml:space="preserve">                   大武口村</w:t>
                      </w:r>
                    </w:p>
                  </w:txbxContent>
                </v:textbox>
              </v:shape>
            </w:pict>
          </mc:Fallback>
        </mc:AlternateContent>
      </w:r>
      <w:r>
        <w:rPr>
          <w:sz w:val="22"/>
        </w:rPr>
        <mc:AlternateContent>
          <mc:Choice Requires="wps">
            <w:drawing>
              <wp:anchor distT="0" distB="0" distL="114300" distR="114300" simplePos="0" relativeHeight="251669504" behindDoc="0" locked="0" layoutInCell="1" allowOverlap="1">
                <wp:simplePos x="0" y="0"/>
                <wp:positionH relativeFrom="column">
                  <wp:posOffset>4184015</wp:posOffset>
                </wp:positionH>
                <wp:positionV relativeFrom="paragraph">
                  <wp:posOffset>4422140</wp:posOffset>
                </wp:positionV>
                <wp:extent cx="1124585" cy="684530"/>
                <wp:effectExtent l="0" t="154305" r="102870" b="0"/>
                <wp:wrapNone/>
                <wp:docPr id="279" name="流程图: 摘录 279"/>
                <wp:cNvGraphicFramePr/>
                <a:graphic xmlns:a="http://schemas.openxmlformats.org/drawingml/2006/main">
                  <a:graphicData uri="http://schemas.microsoft.com/office/word/2010/wordprocessingShape">
                    <wps:wsp>
                      <wps:cNvSpPr/>
                      <wps:spPr>
                        <a:xfrm rot="11760000">
                          <a:off x="4583430" y="5400675"/>
                          <a:ext cx="1124585" cy="684530"/>
                        </a:xfrm>
                        <a:prstGeom prst="flowChartExtrac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铁路社区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27" type="#_x0000_t127" style="position:absolute;left:0pt;margin-left:329.45pt;margin-top:348.2pt;height:53.9pt;width:88.55pt;rotation:-10747904f;z-index:251669504;v-text-anchor:middle;mso-width-relative:page;mso-height-relative:page;" fillcolor="#FFFF00" filled="t" stroked="t" coordsize="21600,21600" o:gfxdata="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PTc&#10;p7jaAAAACwEAAA8AAAAAAAAAAQAgAAAAIgAAAGRycy9kb3ducmV2LnhtbFBLAQIUABQAAAAIAIdO&#10;4kCLwLZYkwIAAPEEAAAOAAAAAAAAAAEAIAAAACkBAABkcnMvZTJvRG9jLnhtbFBLBQYAAAAABgAG&#10;AFkBAAAuBgAAAAA=&#10;">
                <v:fill on="t" focussize="0,0"/>
                <v:stroke weight="2pt" color="#385D8A [3204]" joinstyle="round"/>
                <v:imagedata o:title=""/>
                <o:lock v:ext="edit" aspectratio="f"/>
                <v:textbox>
                  <w:txbxContent>
                    <w:p>
                      <w:pPr>
                        <w:jc w:val="center"/>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铁路社区</w:t>
                      </w:r>
                    </w:p>
                  </w:txbxContent>
                </v:textbox>
              </v:shape>
            </w:pict>
          </mc:Fallback>
        </mc:AlternateContent>
      </w:r>
      <w:r>
        <w:rPr>
          <w:sz w:val="22"/>
        </w:rPr>
        <mc:AlternateContent>
          <mc:Choice Requires="wps">
            <w:drawing>
              <wp:anchor distT="0" distB="0" distL="114300" distR="114300" simplePos="0" relativeHeight="251668480" behindDoc="0" locked="0" layoutInCell="1" allowOverlap="1">
                <wp:simplePos x="0" y="0"/>
                <wp:positionH relativeFrom="column">
                  <wp:posOffset>4839335</wp:posOffset>
                </wp:positionH>
                <wp:positionV relativeFrom="paragraph">
                  <wp:posOffset>391160</wp:posOffset>
                </wp:positionV>
                <wp:extent cx="521335" cy="528955"/>
                <wp:effectExtent l="102235" t="100330" r="119380" b="113665"/>
                <wp:wrapNone/>
                <wp:docPr id="277" name="矩形 277"/>
                <wp:cNvGraphicFramePr/>
                <a:graphic xmlns:a="http://schemas.openxmlformats.org/drawingml/2006/main">
                  <a:graphicData uri="http://schemas.microsoft.com/office/word/2010/wordprocessingShape">
                    <wps:wsp>
                      <wps:cNvSpPr/>
                      <wps:spPr>
                        <a:xfrm rot="1560000">
                          <a:off x="5124450" y="1352550"/>
                          <a:ext cx="521335" cy="52895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lang w:eastAsia="zh-CN"/>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1.05pt;margin-top:30.8pt;height:41.65pt;width:41.05pt;rotation:1703936f;z-index:251668480;v-text-anchor:middle;mso-width-relative:page;mso-height-relative:page;" fillcolor="#FF0000" filled="t" stroked="t" coordsize="21600,21600" o:gfxdata="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ri+yDWAAAACgEAAA8AAAAAAAAAAQAgAAAAIgAAAGRycy9kb3du&#10;cmV2LnhtbFBLAQIUABQAAAAIAIdO4kCfiBDwcwIAANgEAAAOAAAAAAAAAAEAIAAAACUBAABkcnMv&#10;ZTJvRG9jLnhtbFBLBQYAAAAABgAGAFkBAAAKBgAAAAA=&#10;">
                <v:fill on="t" focussize="0,0"/>
                <v:stroke weight="2pt" color="#385D8A [3204]" joinstyle="round"/>
                <v:imagedata o:title=""/>
                <o:lock v:ext="edit" aspectratio="f"/>
                <v:textbox>
                  <w:txbxContent>
                    <w:p>
                      <w:pPr>
                        <w:jc w:val="center"/>
                        <w:rPr>
                          <w:rFonts w:hint="eastAsia" w:eastAsia="宋体"/>
                          <w:lang w:eastAsia="zh-CN"/>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本项目</w:t>
                      </w:r>
                    </w:p>
                  </w:txbxContent>
                </v:textbox>
              </v:rect>
            </w:pict>
          </mc:Fallback>
        </mc:AlternateContent>
      </w:r>
      <w:r>
        <w:rPr>
          <w:sz w:val="22"/>
        </w:rPr>
        <mc:AlternateContent>
          <mc:Choice Requires="wps">
            <w:drawing>
              <wp:anchor distT="0" distB="0" distL="114300" distR="114300" simplePos="0" relativeHeight="246211584" behindDoc="0" locked="0" layoutInCell="1" allowOverlap="1">
                <wp:simplePos x="0" y="0"/>
                <wp:positionH relativeFrom="column">
                  <wp:posOffset>2379980</wp:posOffset>
                </wp:positionH>
                <wp:positionV relativeFrom="paragraph">
                  <wp:posOffset>1664335</wp:posOffset>
                </wp:positionV>
                <wp:extent cx="508635" cy="934085"/>
                <wp:effectExtent l="266065" t="58420" r="273050" b="74295"/>
                <wp:wrapNone/>
                <wp:docPr id="278" name="矩形 278"/>
                <wp:cNvGraphicFramePr/>
                <a:graphic xmlns:a="http://schemas.openxmlformats.org/drawingml/2006/main">
                  <a:graphicData uri="http://schemas.microsoft.com/office/word/2010/wordprocessingShape">
                    <wps:wsp>
                      <wps:cNvSpPr/>
                      <wps:spPr>
                        <a:xfrm rot="2640000">
                          <a:off x="2440305" y="2553970"/>
                          <a:ext cx="508635" cy="934085"/>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电厂小区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7.4pt;margin-top:131.05pt;height:73.55pt;width:40.05pt;rotation:2883584f;z-index:246211584;v-text-anchor:middle;mso-width-relative:page;mso-height-relative:page;" fillcolor="#FFFF00" filled="t" stroked="t" coordsize="21600,21600" o:gfxdata="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3ZJynZAAAACwEAAA8AAAAAAAAAAQAgAAAAIgAAAGRycy9kb3ducmV2LnhtbFBLAQIUABQAAAAI&#10;AIdO4kAIpv40XgIAALcEAAAOAAAAAAAAAAEAIAAAACgBAABkcnMvZTJvRG9jLnhtbFBLBQYAAAAA&#10;BgAGAFkBAAD4BQAAAAA=&#10;">
                <v:fill on="t" focussize="0,0"/>
                <v:stroke weight="2pt" color="#FFFF00 [3204]" joinstyle="round"/>
                <v:imagedata o:title=""/>
                <o:lock v:ext="edit" aspectratio="f"/>
                <v:textbox>
                  <w:txbxContent>
                    <w:p>
                      <w:pPr>
                        <w:jc w:val="center"/>
                        <w:rPr>
                          <w:rFonts w:hint="eastAsia" w:eastAsia="宋体"/>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电厂小区</w:t>
                      </w:r>
                    </w:p>
                  </w:txbxContent>
                </v:textbox>
              </v:rect>
            </w:pict>
          </mc:Fallback>
        </mc:AlternateContent>
      </w:r>
    </w:p>
    <w:p>
      <w:pPr>
        <w:spacing w:after="0"/>
        <w:jc w:val="center"/>
        <w:rPr>
          <w:rFonts w:ascii="Tahoma"/>
          <w:sz w:val="18"/>
        </w:rPr>
      </w:pPr>
    </w:p>
    <w:p>
      <w:pPr>
        <w:spacing w:after="0"/>
        <w:jc w:val="center"/>
        <w:rPr>
          <w:rFonts w:ascii="Tahoma"/>
          <w:sz w:val="18"/>
        </w:rPr>
      </w:pPr>
      <w:r>
        <w:rPr>
          <w:rFonts w:hint="eastAsia" w:ascii="宋体" w:hAnsi="宋体" w:eastAsia="宋体" w:cs="宋体"/>
          <w:b/>
          <w:bCs/>
          <w:sz w:val="24"/>
          <w:szCs w:val="24"/>
          <w:lang w:eastAsia="zh-CN"/>
        </w:rPr>
        <w:t>图</w:t>
      </w:r>
      <w:r>
        <w:rPr>
          <w:rFonts w:hint="eastAsia" w:ascii="宋体" w:hAnsi="宋体" w:eastAsia="宋体" w:cs="宋体"/>
          <w:b/>
          <w:bCs/>
          <w:sz w:val="24"/>
          <w:szCs w:val="24"/>
          <w:lang w:val="en-US" w:eastAsia="zh-CN"/>
        </w:rPr>
        <w:t>2</w:t>
      </w:r>
      <w:r>
        <w:rPr>
          <w:rFonts w:hint="eastAsia" w:cs="宋体"/>
          <w:b/>
          <w:bCs/>
          <w:sz w:val="24"/>
          <w:szCs w:val="24"/>
          <w:lang w:val="en-US" w:eastAsia="zh-CN"/>
        </w:rPr>
        <w:t xml:space="preserve">         </w:t>
      </w:r>
      <w:r>
        <w:rPr>
          <w:rFonts w:hint="eastAsia" w:ascii="宋体" w:hAnsi="宋体" w:eastAsia="宋体" w:cs="宋体"/>
          <w:b/>
          <w:bCs/>
          <w:sz w:val="24"/>
          <w:szCs w:val="24"/>
          <w:lang w:val="en-US" w:eastAsia="zh-CN"/>
        </w:rPr>
        <w:t>企业周边位置图</w:t>
      </w:r>
    </w:p>
    <w:p>
      <w:pPr>
        <w:spacing w:after="0"/>
        <w:jc w:val="center"/>
        <w:rPr>
          <w:rFonts w:ascii="Tahoma"/>
          <w:sz w:val="18"/>
        </w:rPr>
      </w:pPr>
    </w:p>
    <w:p>
      <w:pPr>
        <w:spacing w:after="0"/>
        <w:jc w:val="both"/>
        <w:rPr>
          <w:rFonts w:ascii="Tahoma"/>
          <w:sz w:val="18"/>
        </w:rPr>
      </w:pPr>
    </w:p>
    <w:p>
      <w:pPr>
        <w:spacing w:after="0"/>
        <w:jc w:val="center"/>
        <w:rPr>
          <w:rFonts w:ascii="Tahoma"/>
          <w:sz w:val="18"/>
        </w:rPr>
      </w:pPr>
    </w:p>
    <w:p>
      <w:pPr>
        <w:spacing w:after="0"/>
        <w:jc w:val="center"/>
        <w:rPr>
          <w:rFonts w:ascii="Tahoma"/>
          <w:sz w:val="18"/>
        </w:rPr>
      </w:pPr>
    </w:p>
    <w:p>
      <w:pPr>
        <w:spacing w:after="0"/>
        <w:jc w:val="center"/>
        <w:rPr>
          <w:rFonts w:ascii="Tahoma"/>
          <w:sz w:val="18"/>
        </w:rPr>
        <w:sectPr>
          <w:footerReference r:id="rId17" w:type="default"/>
          <w:pgSz w:w="16840" w:h="11910" w:orient="landscape"/>
          <w:pgMar w:top="40" w:right="520" w:bottom="0" w:left="280" w:header="720" w:footer="720" w:gutter="0"/>
          <w:pgNumType w:fmt="decimal"/>
        </w:sectPr>
      </w:pPr>
    </w:p>
    <w:p>
      <w:pPr>
        <w:spacing w:after="0"/>
        <w:jc w:val="center"/>
        <w:rPr>
          <w:sz w:val="18"/>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r>
        <w:rPr>
          <w:sz w:val="22"/>
        </w:rPr>
        <mc:AlternateContent>
          <mc:Choice Requires="wps">
            <w:drawing>
              <wp:anchor distT="0" distB="0" distL="114300" distR="114300" simplePos="0" relativeHeight="252921856" behindDoc="0" locked="0" layoutInCell="1" allowOverlap="1">
                <wp:simplePos x="0" y="0"/>
                <wp:positionH relativeFrom="column">
                  <wp:posOffset>6103620</wp:posOffset>
                </wp:positionH>
                <wp:positionV relativeFrom="paragraph">
                  <wp:posOffset>51435</wp:posOffset>
                </wp:positionV>
                <wp:extent cx="1057275" cy="981075"/>
                <wp:effectExtent l="4445" t="4445" r="5080" b="5080"/>
                <wp:wrapNone/>
                <wp:docPr id="13" name="矩形 13"/>
                <wp:cNvGraphicFramePr/>
                <a:graphic xmlns:a="http://schemas.openxmlformats.org/drawingml/2006/main">
                  <a:graphicData uri="http://schemas.microsoft.com/office/word/2010/wordprocessingShape">
                    <wps:wsp>
                      <wps:cNvSpPr/>
                      <wps:spPr>
                        <a:xfrm>
                          <a:off x="6424295" y="1436370"/>
                          <a:ext cx="1057275" cy="981075"/>
                        </a:xfrm>
                        <a:prstGeom prst="rect">
                          <a:avLst/>
                        </a:prstGeom>
                        <a:ln w="3175">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pPr>
                            <w:r>
                              <w:rPr>
                                <w:rFonts w:hint="eastAsia" w:eastAsia="宋体"/>
                                <w:lang w:eastAsia="zh-CN"/>
                              </w:rPr>
                              <w:drawing>
                                <wp:inline distT="0" distB="0" distL="114300" distR="114300">
                                  <wp:extent cx="1048385" cy="1257300"/>
                                  <wp:effectExtent l="0" t="0" r="18415" b="0"/>
                                  <wp:docPr id="15" name="图片 2"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L]K@[D1R$_]4S{HZ2AP6W)3"/>
                                          <pic:cNvPicPr>
                                            <a:picLocks noChangeAspect="1"/>
                                          </pic:cNvPicPr>
                                        </pic:nvPicPr>
                                        <pic:blipFill>
                                          <a:blip r:embed="rId29"/>
                                          <a:stretch>
                                            <a:fillRect/>
                                          </a:stretch>
                                        </pic:blipFill>
                                        <pic:spPr>
                                          <a:xfrm>
                                            <a:off x="0" y="0"/>
                                            <a:ext cx="1048385" cy="1257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0.6pt;margin-top:4.05pt;height:77.25pt;width:83.25pt;z-index:252921856;v-text-anchor:middle;mso-width-relative:page;mso-height-relative:page;" fillcolor="#FFFFFF [3201]" filled="t" stroked="t" coordsize="21600,21600" o:gfxdata="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vJAAG1QAAAAoBAAAP&#10;AAAAAAAAAAEAIAAAACIAAABkcnMvZG93bnJldi54bWxQSwECFAAUAAAACACHTuJAAg9oT1QCAACn&#10;BAAADgAAAAAAAAABACAAAAAkAQAAZHJzL2Uyb0RvYy54bWxQSwUGAAAAAAYABgBZAQAA6gUAAAAA&#10;">
                <v:fill on="t" focussize="0,0"/>
                <v:stroke weight="0.25pt" color="#FFFFFF [3212]" joinstyle="round"/>
                <v:imagedata o:title=""/>
                <o:lock v:ext="edit" aspectratio="f"/>
                <v:textbox>
                  <w:txbxContent>
                    <w:p>
                      <w:pPr>
                        <w:jc w:val="center"/>
                      </w:pPr>
                      <w:r>
                        <w:rPr>
                          <w:rFonts w:hint="eastAsia" w:eastAsia="宋体"/>
                          <w:lang w:eastAsia="zh-CN"/>
                        </w:rPr>
                        <w:drawing>
                          <wp:inline distT="0" distB="0" distL="114300" distR="114300">
                            <wp:extent cx="1048385" cy="1257300"/>
                            <wp:effectExtent l="0" t="0" r="18415" b="0"/>
                            <wp:docPr id="15" name="图片 2" descr="L]K@[D1R$_]4S{HZ2AP6W)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L]K@[D1R$_]4S{HZ2AP6W)3"/>
                                    <pic:cNvPicPr>
                                      <a:picLocks noChangeAspect="1"/>
                                    </pic:cNvPicPr>
                                  </pic:nvPicPr>
                                  <pic:blipFill>
                                    <a:blip r:embed="rId29"/>
                                    <a:stretch>
                                      <a:fillRect/>
                                    </a:stretch>
                                  </pic:blipFill>
                                  <pic:spPr>
                                    <a:xfrm>
                                      <a:off x="0" y="0"/>
                                      <a:ext cx="1048385" cy="1257300"/>
                                    </a:xfrm>
                                    <a:prstGeom prst="rect">
                                      <a:avLst/>
                                    </a:prstGeom>
                                    <a:noFill/>
                                    <a:ln>
                                      <a:noFill/>
                                    </a:ln>
                                  </pic:spPr>
                                </pic:pic>
                              </a:graphicData>
                            </a:graphic>
                          </wp:inline>
                        </w:drawing>
                      </w:r>
                    </w:p>
                  </w:txbxContent>
                </v:textbox>
              </v:rect>
            </w:pict>
          </mc:Fallback>
        </mc:AlternateContent>
      </w:r>
    </w:p>
    <w:p>
      <w:pPr>
        <w:bidi w:val="0"/>
        <w:rPr>
          <w:lang w:val="zh-CN" w:eastAsia="zh-CN"/>
        </w:rPr>
      </w:pPr>
      <w:r>
        <w:rPr>
          <w:sz w:val="18"/>
        </w:rPr>
        <mc:AlternateContent>
          <mc:Choice Requires="wps">
            <w:drawing>
              <wp:anchor distT="0" distB="0" distL="114300" distR="114300" simplePos="0" relativeHeight="251696128" behindDoc="0" locked="0" layoutInCell="1" allowOverlap="1">
                <wp:simplePos x="0" y="0"/>
                <wp:positionH relativeFrom="column">
                  <wp:posOffset>5021580</wp:posOffset>
                </wp:positionH>
                <wp:positionV relativeFrom="paragraph">
                  <wp:posOffset>-170815</wp:posOffset>
                </wp:positionV>
                <wp:extent cx="215900" cy="671195"/>
                <wp:effectExtent l="12700" t="0" r="20955" b="18415"/>
                <wp:wrapNone/>
                <wp:docPr id="291" name="矩形 291"/>
                <wp:cNvGraphicFramePr/>
                <a:graphic xmlns:a="http://schemas.openxmlformats.org/drawingml/2006/main">
                  <a:graphicData uri="http://schemas.microsoft.com/office/word/2010/wordprocessingShape">
                    <wps:wsp>
                      <wps:cNvSpPr/>
                      <wps:spPr>
                        <a:xfrm rot="5400000">
                          <a:off x="0" y="0"/>
                          <a:ext cx="215900" cy="67119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5.4pt;margin-top:-13.45pt;height:52.85pt;width:17pt;rotation:5898240f;z-index:251696128;v-text-anchor:middle;mso-width-relative:page;mso-height-relative:page;" fillcolor="#FFFFFF [3201]" filled="t" stroked="t" coordsize="21600,21600" o:gfxdata="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ZNded2QAAAAoBAAAP&#10;AAAAAAAAAAEAIAAAACIAAABkcnMvZG93bnJldi54bWxQSwECFAAUAAAACACHTuJAC1D8E1ACAACr&#10;BAAADgAAAAAAAAABACAAAAAoAQAAZHJzL2Uyb0RvYy54bWxQSwUGAAAAAAYABgBZAQAA6gUAAAAA&#10;">
                <v:fill on="t" focussize="0,0"/>
                <v:stroke weight="2pt" color="#FFFFFF [3212]" joinstyle="round"/>
                <v:imagedata o:title=""/>
                <o:lock v:ext="edit" aspectratio="f"/>
                <v:textbox>
                  <w:txbxContent>
                    <w:p>
                      <w:pPr>
                        <w:jc w:val="center"/>
                      </w:pPr>
                    </w:p>
                  </w:txbxContent>
                </v:textbox>
              </v:rect>
            </w:pict>
          </mc:Fallback>
        </mc:AlternateContent>
      </w:r>
      <w:r>
        <w:rPr>
          <w:sz w:val="18"/>
        </w:rPr>
        <mc:AlternateContent>
          <mc:Choice Requires="wps">
            <w:drawing>
              <wp:anchor distT="0" distB="0" distL="114300" distR="114300" simplePos="0" relativeHeight="251676672" behindDoc="0" locked="0" layoutInCell="1" allowOverlap="1">
                <wp:simplePos x="0" y="0"/>
                <wp:positionH relativeFrom="column">
                  <wp:posOffset>2180590</wp:posOffset>
                </wp:positionH>
                <wp:positionV relativeFrom="paragraph">
                  <wp:posOffset>-132715</wp:posOffset>
                </wp:positionV>
                <wp:extent cx="215900" cy="671195"/>
                <wp:effectExtent l="12700" t="0" r="20955" b="18415"/>
                <wp:wrapNone/>
                <wp:docPr id="290" name="矩形 290"/>
                <wp:cNvGraphicFramePr/>
                <a:graphic xmlns:a="http://schemas.openxmlformats.org/drawingml/2006/main">
                  <a:graphicData uri="http://schemas.microsoft.com/office/word/2010/wordprocessingShape">
                    <wps:wsp>
                      <wps:cNvSpPr/>
                      <wps:spPr>
                        <a:xfrm rot="5400000">
                          <a:off x="1510665" y="1747520"/>
                          <a:ext cx="215900" cy="67119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1.7pt;margin-top:-10.45pt;height:52.85pt;width:17pt;rotation:5898240f;z-index:251676672;v-text-anchor:middle;mso-width-relative:page;mso-height-relative:page;" fillcolor="#FFFFFF [3201]" filled="t" stroked="t" coordsize="21600,21600" o:gfxdata="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NNR4zzaAAAACgEAAA8AAAAAAAAAAQAgAAAAIgAAAGRycy9kb3ducmV2LnhtbFBLAQIUABQAAAAI&#10;AIdO4kDSEIK1XQIAALcEAAAOAAAAAAAAAAEAIAAAACkBAABkcnMvZTJvRG9jLnhtbFBLBQYAAAAA&#10;BgAGAFkBAAD4BQAAAAA=&#10;">
                <v:fill on="t" focussize="0,0"/>
                <v:stroke weight="2pt" color="#FFFFFF [3212]" joinstyle="round"/>
                <v:imagedata o:title=""/>
                <o:lock v:ext="edit" aspectratio="f"/>
                <v:textbox>
                  <w:txbxContent>
                    <w:p>
                      <w:pPr>
                        <w:jc w:val="center"/>
                      </w:pPr>
                    </w:p>
                  </w:txbxContent>
                </v:textbox>
              </v:rect>
            </w:pict>
          </mc:Fallback>
        </mc:AlternateContent>
      </w:r>
    </w:p>
    <w:p>
      <w:pPr>
        <w:bidi w:val="0"/>
        <w:rPr>
          <w:lang w:val="zh-CN" w:eastAsia="zh-CN"/>
        </w:rPr>
      </w:pPr>
      <w:r>
        <w:rPr>
          <w:sz w:val="18"/>
        </w:rPr>
        <mc:AlternateContent>
          <mc:Choice Requires="wps">
            <w:drawing>
              <wp:anchor distT="0" distB="0" distL="114300" distR="114300" simplePos="0" relativeHeight="251671552" behindDoc="0" locked="0" layoutInCell="1" allowOverlap="1">
                <wp:simplePos x="0" y="0"/>
                <wp:positionH relativeFrom="column">
                  <wp:posOffset>1581785</wp:posOffset>
                </wp:positionH>
                <wp:positionV relativeFrom="paragraph">
                  <wp:posOffset>15875</wp:posOffset>
                </wp:positionV>
                <wp:extent cx="4429125" cy="4254500"/>
                <wp:effectExtent l="4445" t="4445" r="5080" b="8255"/>
                <wp:wrapNone/>
                <wp:docPr id="285" name="矩形 285"/>
                <wp:cNvGraphicFramePr/>
                <a:graphic xmlns:a="http://schemas.openxmlformats.org/drawingml/2006/main">
                  <a:graphicData uri="http://schemas.microsoft.com/office/word/2010/wordprocessingShape">
                    <wps:wsp>
                      <wps:cNvSpPr/>
                      <wps:spPr>
                        <a:xfrm>
                          <a:off x="1672590" y="2451100"/>
                          <a:ext cx="4429125" cy="42545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55pt;margin-top:1.25pt;height:335pt;width:348.75pt;z-index:251671552;v-text-anchor:middle;mso-width-relative:page;mso-height-relative:page;" fillcolor="#FFFFFF [3201]" filled="t" stroked="t" coordsize="21600,21600" o:gfxdata="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oN3b1dkAAAAJAQAADwAAAAAAAAABACAAAAAiAAAAZHJzL2Rvd25yZXYueG1sUEsBAhQAFAAAAAgA&#10;h07iQPKbooNdAgAAqgQAAA4AAAAAAAAAAQAgAAAAKAEAAGRycy9lMm9Eb2MueG1sUEsFBgAAAAAG&#10;AAYAWQEAAPcFAAAAAA==&#10;">
                <v:fill on="t" focussize="0,0"/>
                <v:stroke weight="0.25pt" color="#000000 [3213]" joinstyle="round"/>
                <v:imagedata o:title=""/>
                <o:lock v:ext="edit" aspectratio="f"/>
                <v:textbox>
                  <w:txbxContent>
                    <w:p>
                      <w:pPr>
                        <w:jc w:val="center"/>
                      </w:pPr>
                    </w:p>
                  </w:txbxContent>
                </v:textbox>
              </v:rect>
            </w:pict>
          </mc:Fallback>
        </mc:AlternateContent>
      </w: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r>
        <w:rPr>
          <w:sz w:val="18"/>
        </w:rPr>
        <mc:AlternateContent>
          <mc:Choice Requires="wps">
            <w:drawing>
              <wp:anchor distT="0" distB="0" distL="114300" distR="114300" simplePos="0" relativeHeight="252787712" behindDoc="0" locked="0" layoutInCell="1" allowOverlap="1">
                <wp:simplePos x="0" y="0"/>
                <wp:positionH relativeFrom="column">
                  <wp:posOffset>3283585</wp:posOffset>
                </wp:positionH>
                <wp:positionV relativeFrom="paragraph">
                  <wp:posOffset>130810</wp:posOffset>
                </wp:positionV>
                <wp:extent cx="1592580" cy="939800"/>
                <wp:effectExtent l="4445" t="4445" r="22225" b="8255"/>
                <wp:wrapNone/>
                <wp:docPr id="36" name="矩形 36"/>
                <wp:cNvGraphicFramePr/>
                <a:graphic xmlns:a="http://schemas.openxmlformats.org/drawingml/2006/main">
                  <a:graphicData uri="http://schemas.microsoft.com/office/word/2010/wordprocessingShape">
                    <wps:wsp>
                      <wps:cNvSpPr/>
                      <wps:spPr>
                        <a:xfrm>
                          <a:off x="0" y="0"/>
                          <a:ext cx="1592580" cy="9398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加</w:t>
                            </w:r>
                            <w:r>
                              <w:rPr>
                                <w:rFonts w:hint="eastAsia"/>
                                <w:lang w:val="en-US" w:eastAsia="zh-CN"/>
                              </w:rPr>
                              <w:t xml:space="preserve">  </w:t>
                            </w:r>
                            <w:r>
                              <w:rPr>
                                <w:rFonts w:hint="eastAsia"/>
                                <w:lang w:eastAsia="zh-CN"/>
                              </w:rPr>
                              <w:t>油</w:t>
                            </w:r>
                            <w:r>
                              <w:rPr>
                                <w:rFonts w:hint="eastAsia"/>
                                <w:lang w:val="en-US" w:eastAsia="zh-CN"/>
                              </w:rPr>
                              <w:t xml:space="preserve">  </w:t>
                            </w:r>
                            <w:r>
                              <w:rPr>
                                <w:rFonts w:hint="eastAsia"/>
                                <w:lang w:eastAsia="zh-CN"/>
                              </w:rPr>
                              <w:t>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55pt;margin-top:10.3pt;height:74pt;width:125.4pt;z-index:252787712;v-text-anchor:middle;mso-width-relative:page;mso-height-relative:page;" fillcolor="#FFFFFF [3201]" filled="t" stroked="t" coordsize="21600,21600" o:gfxdata="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oXjxXaAAAACgEA&#10;AA8AAAAAAAAAAQAgAAAAIgAAAGRycy9kb3ducmV2LnhtbFBLAQIUABQAAAAIAIdO4kCf4OQOUQIA&#10;AJsEAAAOAAAAAAAAAAEAIAAAACkBAABkcnMvZTJvRG9jLnhtbFBLBQYAAAAABgAGAFkBAADsBQAA&#10;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加</w:t>
                      </w:r>
                      <w:r>
                        <w:rPr>
                          <w:rFonts w:hint="eastAsia"/>
                          <w:lang w:val="en-US" w:eastAsia="zh-CN"/>
                        </w:rPr>
                        <w:t xml:space="preserve">  </w:t>
                      </w:r>
                      <w:r>
                        <w:rPr>
                          <w:rFonts w:hint="eastAsia"/>
                          <w:lang w:eastAsia="zh-CN"/>
                        </w:rPr>
                        <w:t>油</w:t>
                      </w:r>
                      <w:r>
                        <w:rPr>
                          <w:rFonts w:hint="eastAsia"/>
                          <w:lang w:val="en-US" w:eastAsia="zh-CN"/>
                        </w:rPr>
                        <w:t xml:space="preserve">  </w:t>
                      </w:r>
                      <w:r>
                        <w:rPr>
                          <w:rFonts w:hint="eastAsia"/>
                          <w:lang w:eastAsia="zh-CN"/>
                        </w:rPr>
                        <w:t>棚</w:t>
                      </w:r>
                    </w:p>
                  </w:txbxContent>
                </v:textbox>
              </v:rect>
            </w:pict>
          </mc:Fallback>
        </mc:AlternateContent>
      </w:r>
    </w:p>
    <w:p>
      <w:pPr>
        <w:bidi w:val="0"/>
        <w:rPr>
          <w:lang w:val="zh-CN" w:eastAsia="zh-CN"/>
        </w:rPr>
      </w:pPr>
      <w:r>
        <w:rPr>
          <w:sz w:val="18"/>
        </w:rPr>
        <mc:AlternateContent>
          <mc:Choice Requires="wps">
            <w:drawing>
              <wp:anchor distT="0" distB="0" distL="114300" distR="114300" simplePos="0" relativeHeight="251674624" behindDoc="0" locked="0" layoutInCell="1" allowOverlap="1">
                <wp:simplePos x="0" y="0"/>
                <wp:positionH relativeFrom="column">
                  <wp:posOffset>5487670</wp:posOffset>
                </wp:positionH>
                <wp:positionV relativeFrom="paragraph">
                  <wp:posOffset>20955</wp:posOffset>
                </wp:positionV>
                <wp:extent cx="516255" cy="2443480"/>
                <wp:effectExtent l="4445" t="4445" r="12700" b="9525"/>
                <wp:wrapNone/>
                <wp:docPr id="288" name="矩形 288"/>
                <wp:cNvGraphicFramePr/>
                <a:graphic xmlns:a="http://schemas.openxmlformats.org/drawingml/2006/main">
                  <a:graphicData uri="http://schemas.microsoft.com/office/word/2010/wordprocessingShape">
                    <wps:wsp>
                      <wps:cNvSpPr/>
                      <wps:spPr>
                        <a:xfrm>
                          <a:off x="3274695" y="2332355"/>
                          <a:ext cx="516255" cy="24434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lang w:eastAsia="zh-CN"/>
                              </w:rPr>
                            </w:pPr>
                            <w:r>
                              <w:rPr>
                                <w:rFonts w:hint="eastAsia"/>
                                <w:lang w:eastAsia="zh-CN"/>
                              </w:rPr>
                              <w:t>油</w:t>
                            </w:r>
                          </w:p>
                          <w:p>
                            <w:pPr>
                              <w:jc w:val="center"/>
                              <w:rPr>
                                <w:rFonts w:hint="eastAsia"/>
                                <w:lang w:eastAsia="zh-CN"/>
                              </w:rPr>
                            </w:pPr>
                          </w:p>
                          <w:p>
                            <w:pPr>
                              <w:jc w:val="center"/>
                              <w:rPr>
                                <w:rFonts w:hint="eastAsia"/>
                                <w:lang w:eastAsia="zh-CN"/>
                              </w:rPr>
                            </w:pPr>
                            <w:r>
                              <w:rPr>
                                <w:rFonts w:hint="eastAsia"/>
                                <w:lang w:eastAsia="zh-CN"/>
                              </w:rPr>
                              <w:t>罐</w:t>
                            </w:r>
                          </w:p>
                          <w:p>
                            <w:pPr>
                              <w:jc w:val="center"/>
                              <w:rPr>
                                <w:rFonts w:hint="eastAsia"/>
                                <w:lang w:eastAsia="zh-CN"/>
                              </w:rPr>
                            </w:pPr>
                          </w:p>
                          <w:p>
                            <w:pPr>
                              <w:jc w:val="center"/>
                              <w:rPr>
                                <w:rFonts w:hint="eastAsia" w:eastAsia="宋体"/>
                                <w:lang w:eastAsia="zh-CN"/>
                              </w:rPr>
                            </w:pPr>
                            <w:r>
                              <w:rPr>
                                <w:rFonts w:hint="eastAsia"/>
                                <w:lang w:eastAsia="zh-CN"/>
                              </w:rPr>
                              <w:t>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2.1pt;margin-top:1.65pt;height:192.4pt;width:40.65pt;z-index:251674624;v-text-anchor:middle;mso-width-relative:page;mso-height-relative:page;" fillcolor="#FFFFFF [3201]" filled="t" stroked="t" coordsize="21600,21600" o:gfxdata="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MLLgDaAAAACQEAAA8AAAAAAAAAAQAgAAAAIgAAAGRycy9kb3ducmV2LnhtbFBLAQIUABQAAAAI&#10;AIdO4kCs02BFXQIAAKkEAAAOAAAAAAAAAAEAIAAAACkBAABkcnMvZTJvRG9jLnhtbFBLBQYAAAAA&#10;BgAGAFkBAAD4BQAAAAA=&#10;">
                <v:fill on="t" focussize="0,0"/>
                <v:stroke weight="0.25pt" color="#000000 [3213]" joinstyle="round"/>
                <v:imagedata o:title=""/>
                <o:lock v:ext="edit" aspectratio="f"/>
                <v:textbox>
                  <w:txbxContent>
                    <w:p>
                      <w:pPr>
                        <w:jc w:val="center"/>
                        <w:rPr>
                          <w:rFonts w:hint="eastAsia"/>
                          <w:lang w:eastAsia="zh-CN"/>
                        </w:rPr>
                      </w:pPr>
                      <w:r>
                        <w:rPr>
                          <w:rFonts w:hint="eastAsia"/>
                          <w:lang w:eastAsia="zh-CN"/>
                        </w:rPr>
                        <w:t>油</w:t>
                      </w:r>
                    </w:p>
                    <w:p>
                      <w:pPr>
                        <w:jc w:val="center"/>
                        <w:rPr>
                          <w:rFonts w:hint="eastAsia"/>
                          <w:lang w:eastAsia="zh-CN"/>
                        </w:rPr>
                      </w:pPr>
                    </w:p>
                    <w:p>
                      <w:pPr>
                        <w:jc w:val="center"/>
                        <w:rPr>
                          <w:rFonts w:hint="eastAsia"/>
                          <w:lang w:eastAsia="zh-CN"/>
                        </w:rPr>
                      </w:pPr>
                      <w:r>
                        <w:rPr>
                          <w:rFonts w:hint="eastAsia"/>
                          <w:lang w:eastAsia="zh-CN"/>
                        </w:rPr>
                        <w:t>罐</w:t>
                      </w:r>
                    </w:p>
                    <w:p>
                      <w:pPr>
                        <w:jc w:val="center"/>
                        <w:rPr>
                          <w:rFonts w:hint="eastAsia"/>
                          <w:lang w:eastAsia="zh-CN"/>
                        </w:rPr>
                      </w:pPr>
                    </w:p>
                    <w:p>
                      <w:pPr>
                        <w:jc w:val="center"/>
                        <w:rPr>
                          <w:rFonts w:hint="eastAsia" w:eastAsia="宋体"/>
                          <w:lang w:eastAsia="zh-CN"/>
                        </w:rPr>
                      </w:pPr>
                      <w:r>
                        <w:rPr>
                          <w:rFonts w:hint="eastAsia"/>
                          <w:lang w:eastAsia="zh-CN"/>
                        </w:rPr>
                        <w:t>区</w:t>
                      </w:r>
                    </w:p>
                  </w:txbxContent>
                </v:textbox>
              </v:rect>
            </w:pict>
          </mc:Fallback>
        </mc:AlternateContent>
      </w:r>
    </w:p>
    <w:p>
      <w:pPr>
        <w:bidi w:val="0"/>
        <w:rPr>
          <w:lang w:val="zh-CN" w:eastAsia="zh-CN"/>
        </w:rPr>
      </w:pPr>
    </w:p>
    <w:p>
      <w:pPr>
        <w:bidi w:val="0"/>
        <w:rPr>
          <w:lang w:val="zh-CN" w:eastAsia="zh-CN"/>
        </w:rPr>
      </w:pPr>
    </w:p>
    <w:p>
      <w:pPr>
        <w:bidi w:val="0"/>
        <w:rPr>
          <w:lang w:val="zh-CN" w:eastAsia="zh-CN"/>
        </w:rPr>
      </w:pPr>
      <w:r>
        <w:rPr>
          <w:sz w:val="22"/>
        </w:rPr>
        <mc:AlternateContent>
          <mc:Choice Requires="wps">
            <w:drawing>
              <wp:anchor distT="0" distB="0" distL="114300" distR="114300" simplePos="0" relativeHeight="252772352" behindDoc="0" locked="0" layoutInCell="1" allowOverlap="1">
                <wp:simplePos x="0" y="0"/>
                <wp:positionH relativeFrom="column">
                  <wp:posOffset>1836420</wp:posOffset>
                </wp:positionH>
                <wp:positionV relativeFrom="paragraph">
                  <wp:posOffset>80010</wp:posOffset>
                </wp:positionV>
                <wp:extent cx="676275" cy="1476375"/>
                <wp:effectExtent l="4445" t="4445" r="5080" b="5080"/>
                <wp:wrapNone/>
                <wp:docPr id="34" name="矩形 34"/>
                <wp:cNvGraphicFramePr/>
                <a:graphic xmlns:a="http://schemas.openxmlformats.org/drawingml/2006/main">
                  <a:graphicData uri="http://schemas.microsoft.com/office/word/2010/wordprocessingShape">
                    <wps:wsp>
                      <wps:cNvSpPr/>
                      <wps:spPr>
                        <a:xfrm>
                          <a:off x="1861820" y="3154045"/>
                          <a:ext cx="676275" cy="14763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lang w:eastAsia="zh-CN"/>
                              </w:rPr>
                            </w:pPr>
                            <w:r>
                              <w:rPr>
                                <w:rFonts w:hint="eastAsia"/>
                                <w:lang w:eastAsia="zh-CN"/>
                              </w:rPr>
                              <w:t>洗</w:t>
                            </w:r>
                          </w:p>
                          <w:p>
                            <w:pPr>
                              <w:jc w:val="center"/>
                              <w:rPr>
                                <w:rFonts w:hint="eastAsia"/>
                                <w:lang w:eastAsia="zh-CN"/>
                              </w:rPr>
                            </w:pPr>
                            <w:r>
                              <w:rPr>
                                <w:rFonts w:hint="eastAsia"/>
                                <w:lang w:eastAsia="zh-CN"/>
                              </w:rPr>
                              <w:t>车</w:t>
                            </w:r>
                          </w:p>
                          <w:p>
                            <w:pPr>
                              <w:jc w:val="center"/>
                              <w:rPr>
                                <w:rFonts w:hint="eastAsia" w:eastAsia="宋体"/>
                                <w:lang w:eastAsia="zh-CN"/>
                              </w:rPr>
                            </w:pPr>
                            <w:r>
                              <w:rPr>
                                <w:rFonts w:hint="eastAsia"/>
                                <w:lang w:eastAsia="zh-CN"/>
                              </w:rPr>
                              <w:t>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4.6pt;margin-top:6.3pt;height:116.25pt;width:53.25pt;z-index:252772352;v-text-anchor:middle;mso-width-relative:page;mso-height-relative:page;" fillcolor="#FFFFFF [3201]" filled="t" stroked="t" coordsize="21600,21600" o:gfxdata="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LO8&#10;l9fbAAAACgEAAA8AAAAAAAAAAQAgAAAAIgAAAGRycy9kb3ducmV2LnhtbFBLAQIUABQAAAAIAIdO&#10;4kBp17JAWQIAAKcEAAAOAAAAAAAAAAEAIAAAACoBAABkcnMvZTJvRG9jLnhtbFBLBQYAAAAABgAG&#10;AFkBAAD1BQAAAAA=&#10;">
                <v:fill on="t" focussize="0,0"/>
                <v:stroke weight="0.25pt" color="#000000 [3213]" joinstyle="round"/>
                <v:imagedata o:title=""/>
                <o:lock v:ext="edit" aspectratio="f"/>
                <v:textbox>
                  <w:txbxContent>
                    <w:p>
                      <w:pPr>
                        <w:jc w:val="center"/>
                        <w:rPr>
                          <w:rFonts w:hint="eastAsia"/>
                          <w:lang w:eastAsia="zh-CN"/>
                        </w:rPr>
                      </w:pPr>
                      <w:r>
                        <w:rPr>
                          <w:rFonts w:hint="eastAsia"/>
                          <w:lang w:eastAsia="zh-CN"/>
                        </w:rPr>
                        <w:t>洗</w:t>
                      </w:r>
                    </w:p>
                    <w:p>
                      <w:pPr>
                        <w:jc w:val="center"/>
                        <w:rPr>
                          <w:rFonts w:hint="eastAsia"/>
                          <w:lang w:eastAsia="zh-CN"/>
                        </w:rPr>
                      </w:pPr>
                      <w:r>
                        <w:rPr>
                          <w:rFonts w:hint="eastAsia"/>
                          <w:lang w:eastAsia="zh-CN"/>
                        </w:rPr>
                        <w:t>车</w:t>
                      </w:r>
                    </w:p>
                    <w:p>
                      <w:pPr>
                        <w:jc w:val="center"/>
                        <w:rPr>
                          <w:rFonts w:hint="eastAsia" w:eastAsia="宋体"/>
                          <w:lang w:eastAsia="zh-CN"/>
                        </w:rPr>
                      </w:pPr>
                      <w:r>
                        <w:rPr>
                          <w:rFonts w:hint="eastAsia"/>
                          <w:lang w:eastAsia="zh-CN"/>
                        </w:rPr>
                        <w:t>间</w:t>
                      </w:r>
                    </w:p>
                  </w:txbxContent>
                </v:textbox>
              </v:rect>
            </w:pict>
          </mc:Fallback>
        </mc:AlternateContent>
      </w: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r>
        <w:rPr>
          <w:sz w:val="18"/>
        </w:rPr>
        <mc:AlternateContent>
          <mc:Choice Requires="wps">
            <w:drawing>
              <wp:anchor distT="0" distB="0" distL="114300" distR="114300" simplePos="0" relativeHeight="251672576" behindDoc="0" locked="0" layoutInCell="1" allowOverlap="1">
                <wp:simplePos x="0" y="0"/>
                <wp:positionH relativeFrom="column">
                  <wp:posOffset>3893185</wp:posOffset>
                </wp:positionH>
                <wp:positionV relativeFrom="paragraph">
                  <wp:posOffset>118110</wp:posOffset>
                </wp:positionV>
                <wp:extent cx="1592580" cy="530860"/>
                <wp:effectExtent l="4445" t="4445" r="22225" b="17145"/>
                <wp:wrapNone/>
                <wp:docPr id="286" name="矩形 286"/>
                <wp:cNvGraphicFramePr/>
                <a:graphic xmlns:a="http://schemas.openxmlformats.org/drawingml/2006/main">
                  <a:graphicData uri="http://schemas.microsoft.com/office/word/2010/wordprocessingShape">
                    <wps:wsp>
                      <wps:cNvSpPr/>
                      <wps:spPr>
                        <a:xfrm>
                          <a:off x="4086225" y="1401445"/>
                          <a:ext cx="1592580" cy="53086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站</w:t>
                            </w:r>
                            <w:r>
                              <w:rPr>
                                <w:rFonts w:hint="eastAsia"/>
                                <w:lang w:val="en-US" w:eastAsia="zh-CN"/>
                              </w:rPr>
                              <w:t xml:space="preserve">     </w:t>
                            </w:r>
                            <w:r>
                              <w:rPr>
                                <w:rFonts w:hint="eastAsia"/>
                                <w:lang w:eastAsia="zh-CN"/>
                              </w:rPr>
                              <w:t>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55pt;margin-top:9.3pt;height:41.8pt;width:125.4pt;z-index:251672576;v-text-anchor:middle;mso-width-relative:page;mso-height-relative:page;" fillcolor="#FFFFFF [3201]" filled="t" stroked="t" coordsize="21600,21600" o:gfxdata="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KulZT2gAAAAoBAAAPAAAAAAAAAAEAIAAAACIAAABkcnMvZG93bnJldi54bWxQSwECFAAUAAAA&#10;CACHTuJAQiAKLV4CAACpBAAADgAAAAAAAAABACAAAAApAQAAZHJzL2Uyb0RvYy54bWxQSwUGAAAA&#10;AAYABgBZAQAA+QU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站</w:t>
                      </w:r>
                      <w:r>
                        <w:rPr>
                          <w:rFonts w:hint="eastAsia"/>
                          <w:lang w:val="en-US" w:eastAsia="zh-CN"/>
                        </w:rPr>
                        <w:t xml:space="preserve">     </w:t>
                      </w:r>
                      <w:r>
                        <w:rPr>
                          <w:rFonts w:hint="eastAsia"/>
                          <w:lang w:eastAsia="zh-CN"/>
                        </w:rPr>
                        <w:t>房</w:t>
                      </w:r>
                    </w:p>
                  </w:txbxContent>
                </v:textbox>
              </v:rect>
            </w:pict>
          </mc:Fallback>
        </mc:AlternateContent>
      </w: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bidi w:val="0"/>
        <w:rPr>
          <w:lang w:val="zh-CN" w:eastAsia="zh-CN"/>
        </w:rPr>
      </w:pPr>
    </w:p>
    <w:p>
      <w:pPr>
        <w:spacing w:after="0"/>
        <w:ind w:firstLine="4096" w:firstLineChars="1700"/>
        <w:jc w:val="both"/>
        <w:rPr>
          <w:lang w:val="zh-CN" w:eastAsia="zh-CN"/>
        </w:rPr>
        <w:sectPr>
          <w:footerReference r:id="rId18" w:type="default"/>
          <w:pgSz w:w="11910" w:h="16840"/>
          <w:pgMar w:top="520" w:right="0" w:bottom="280" w:left="40" w:header="720" w:footer="720" w:gutter="0"/>
          <w:pgNumType w:fmt="decimal"/>
        </w:sectPr>
      </w:pPr>
      <w:r>
        <w:rPr>
          <w:rFonts w:hint="eastAsia" w:ascii="宋体" w:hAnsi="宋体" w:eastAsia="宋体" w:cs="宋体"/>
          <w:b/>
          <w:bCs/>
          <w:sz w:val="24"/>
          <w:szCs w:val="24"/>
          <w:lang w:eastAsia="zh-CN"/>
        </w:rPr>
        <w:t>图</w:t>
      </w:r>
      <w:r>
        <w:rPr>
          <w:rFonts w:hint="eastAsia" w:cs="宋体"/>
          <w:b/>
          <w:bCs/>
          <w:sz w:val="24"/>
          <w:szCs w:val="24"/>
          <w:lang w:val="en-US" w:eastAsia="zh-CN"/>
        </w:rPr>
        <w:t>3      项目平面布置</w:t>
      </w:r>
    </w:p>
    <w:p>
      <w:pPr>
        <w:spacing w:after="0"/>
        <w:jc w:val="both"/>
        <w:rPr>
          <w:rFonts w:ascii="Tahoma"/>
          <w:sz w:val="18"/>
        </w:rPr>
      </w:pPr>
    </w:p>
    <w:p>
      <w:pPr>
        <w:pStyle w:val="3"/>
        <w:numPr>
          <w:ilvl w:val="0"/>
          <w:numId w:val="0"/>
        </w:numPr>
        <w:tabs>
          <w:tab w:val="left" w:pos="1554"/>
        </w:tabs>
        <w:spacing w:before="45" w:after="0" w:line="240" w:lineRule="auto"/>
        <w:ind w:left="1199" w:leftChars="0" w:right="0" w:rightChars="0"/>
        <w:jc w:val="left"/>
      </w:pPr>
      <w:r>
        <w:rPr>
          <w:sz w:val="28"/>
        </w:rPr>
        <mc:AlternateContent>
          <mc:Choice Requires="wps">
            <w:drawing>
              <wp:anchor distT="0" distB="0" distL="114300" distR="114300" simplePos="0" relativeHeight="246217728" behindDoc="1" locked="0" layoutInCell="1" allowOverlap="1">
                <wp:simplePos x="0" y="0"/>
                <wp:positionH relativeFrom="column">
                  <wp:posOffset>742315</wp:posOffset>
                </wp:positionH>
                <wp:positionV relativeFrom="paragraph">
                  <wp:posOffset>32385</wp:posOffset>
                </wp:positionV>
                <wp:extent cx="6132830" cy="8856345"/>
                <wp:effectExtent l="0" t="6985" r="1270" b="13970"/>
                <wp:wrapNone/>
                <wp:docPr id="8" name="任意多边形 9"/>
                <wp:cNvGraphicFramePr/>
                <a:graphic xmlns:a="http://schemas.openxmlformats.org/drawingml/2006/main">
                  <a:graphicData uri="http://schemas.microsoft.com/office/word/2010/wordprocessingShape">
                    <wps:wsp>
                      <wps:cNvSpPr/>
                      <wps:spPr>
                        <a:xfrm>
                          <a:off x="713740" y="921385"/>
                          <a:ext cx="6132830" cy="8856345"/>
                        </a:xfrm>
                        <a:custGeom>
                          <a:avLst/>
                          <a:gdLst/>
                          <a:ahLst/>
                          <a:cxnLst/>
                          <a:pathLst>
                            <a:path w="9658" h="13947">
                              <a:moveTo>
                                <a:pt x="0" y="-1"/>
                              </a:moveTo>
                              <a:lnTo>
                                <a:pt x="9658" y="-1"/>
                              </a:lnTo>
                              <a:moveTo>
                                <a:pt x="0" y="13936"/>
                              </a:moveTo>
                              <a:lnTo>
                                <a:pt x="9658" y="13936"/>
                              </a:lnTo>
                              <a:moveTo>
                                <a:pt x="10" y="-11"/>
                              </a:moveTo>
                              <a:lnTo>
                                <a:pt x="10" y="13926"/>
                              </a:lnTo>
                              <a:moveTo>
                                <a:pt x="9648" y="-11"/>
                              </a:moveTo>
                              <a:lnTo>
                                <a:pt x="9648" y="13926"/>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任意多边形 9" o:spid="_x0000_s1026" o:spt="100" style="position:absolute;left:0pt;margin-left:58.45pt;margin-top:2.55pt;height:697.35pt;width:482.9pt;z-index:-257098752;mso-width-relative:page;mso-height-relative:page;" filled="f" stroked="t" coordsize="9658,13947" o:gfxdata="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4&#10;fNdZ1wAAAAsBAAAPAAAAAAAAAAEAIAAAACIAAABkcnMvZG93bnJldi54bWxQSwECFAAUAAAACACH&#10;TuJAYoESyl4CAABUBQAADgAAAAAAAAABACAAAAAmAQAAZHJzL2Uyb0RvYy54bWxQSwUGAAAAAAYA&#10;BgBZAQAA9gUAAAAA&#10;" path="m0,-1l9658,-1m0,13936l9658,13936m10,-11l10,13926m9648,-11l9648,13926e">
                <v:fill on="f" focussize="0,0"/>
                <v:stroke weight="0.96pt" color="#000000" joinstyle="round"/>
                <v:imagedata o:title=""/>
                <o:lock v:ext="edit" aspectratio="f"/>
              </v:shape>
            </w:pict>
          </mc:Fallback>
        </mc:AlternateContent>
      </w:r>
      <w:r>
        <w:rPr>
          <w:rFonts w:hint="eastAsia"/>
          <w:sz w:val="28"/>
          <w:lang w:val="en-US" w:eastAsia="zh-CN"/>
        </w:rPr>
        <w:t>2.5</w:t>
      </w:r>
      <w:r>
        <w:t>、主要工艺流程及产物环节</w:t>
      </w:r>
    </w:p>
    <w:p>
      <w:pPr>
        <w:pStyle w:val="5"/>
        <w:spacing w:before="1"/>
        <w:rPr>
          <w:b/>
          <w:sz w:val="30"/>
        </w:rPr>
      </w:pPr>
    </w:p>
    <w:p>
      <w:pPr>
        <w:pStyle w:val="11"/>
        <w:numPr>
          <w:ilvl w:val="1"/>
          <w:numId w:val="2"/>
        </w:numPr>
        <w:tabs>
          <w:tab w:val="left" w:pos="2116"/>
        </w:tabs>
        <w:spacing w:before="0" w:after="0" w:line="240" w:lineRule="auto"/>
        <w:ind w:left="2115" w:right="0" w:hanging="354"/>
        <w:jc w:val="left"/>
        <w:rPr>
          <w:rFonts w:hint="eastAsia" w:eastAsia="宋体"/>
          <w:sz w:val="28"/>
          <w:lang w:eastAsia="zh-CN"/>
        </w:rPr>
      </w:pPr>
      <w:r>
        <w:rPr>
          <w:spacing w:val="-3"/>
          <w:sz w:val="28"/>
        </w:rPr>
        <w:t>、</w:t>
      </w:r>
      <w:r>
        <w:rPr>
          <w:rFonts w:hint="eastAsia"/>
          <w:sz w:val="28"/>
          <w:lang w:eastAsia="zh-CN"/>
        </w:rPr>
        <w:t>加油站油气回收系统流程：</w:t>
      </w:r>
    </w:p>
    <w:p>
      <w:pPr>
        <w:pStyle w:val="5"/>
        <w:spacing w:before="186" w:line="364" w:lineRule="auto"/>
        <w:ind w:left="1200" w:right="1100" w:firstLine="561"/>
        <w:rPr>
          <w:rFonts w:hint="eastAsia"/>
          <w:spacing w:val="-8"/>
          <w:lang w:eastAsia="zh-CN"/>
        </w:rPr>
      </w:pPr>
      <w:r>
        <w:rPr>
          <w:rFonts w:hint="eastAsia"/>
          <w:spacing w:val="-8"/>
          <w:lang w:eastAsia="zh-CN"/>
        </w:rPr>
        <w:t>已建工程加油站油气回收系统分为两个阶段：卸油油气回收及加油枪回收。该系统用以回收加油时油箱挥发出的油气，其原理是将整个系统封闭，采用双通道加油枪和连接管将注油产生的油气抽回油罐来平衡油罐因发油过程导致的压力下降。</w:t>
      </w:r>
    </w:p>
    <w:p>
      <w:pPr>
        <w:pStyle w:val="5"/>
        <w:spacing w:before="186" w:line="364" w:lineRule="auto"/>
        <w:ind w:left="1200" w:right="1100" w:firstLine="561"/>
        <w:rPr>
          <w:rFonts w:hint="default"/>
          <w:spacing w:val="-8"/>
          <w:lang w:val="en-US" w:eastAsia="zh-CN"/>
        </w:rPr>
      </w:pPr>
      <w:r>
        <w:rPr>
          <w:rFonts w:hint="eastAsia"/>
          <w:spacing w:val="-8"/>
          <w:lang w:eastAsia="zh-CN"/>
        </w:rPr>
        <w:t>卸油油气回收：已建工程加油站卸油油气回收是指在卸油过程中，通过油气回收管把埋地油罐内的油气回收至汽油罐车，由汽油罐车把油气拉到油库进行后处理的流程。卸油时同时连接卸油口与油气回收口，这样埋地油罐与汽油罐车就形成了一个统一的油气空间，汽油罐车通过连通作用靠重力卸进埋地油罐，而埋地油罐里的油气则被反压回汽油罐车，整个过程为密闭过程，不存在油气的泄漏。卸油油气回收只对汽油罐进行油气回收。卸油油罐车采用密闭卸油方式，卸油管道直径为</w:t>
      </w:r>
      <w:r>
        <w:rPr>
          <w:rFonts w:hint="eastAsia"/>
          <w:spacing w:val="-8"/>
          <w:lang w:val="en-US" w:eastAsia="zh-CN"/>
        </w:rPr>
        <w:t>DN80，油气回收管道与之相配，卸油口及油气回收采用密闭式快递接头。卸油油气回收工艺流程图如下：</w:t>
      </w:r>
    </w:p>
    <w:p>
      <w:pPr>
        <w:pStyle w:val="5"/>
        <w:tabs>
          <w:tab w:val="left" w:pos="1344"/>
        </w:tabs>
        <w:spacing w:before="186" w:line="364" w:lineRule="auto"/>
        <w:ind w:right="1100"/>
        <w:rPr>
          <w:rFonts w:hint="eastAsia" w:eastAsia="宋体"/>
          <w:spacing w:val="-8"/>
          <w:lang w:eastAsia="zh-CN"/>
        </w:rPr>
      </w:pPr>
      <w:r>
        <w:rPr>
          <w:sz w:val="28"/>
        </w:rPr>
        <mc:AlternateContent>
          <mc:Choice Requires="wps">
            <w:drawing>
              <wp:anchor distT="0" distB="0" distL="114300" distR="114300" simplePos="0" relativeHeight="246264832" behindDoc="0" locked="0" layoutInCell="1" allowOverlap="1">
                <wp:simplePos x="0" y="0"/>
                <wp:positionH relativeFrom="column">
                  <wp:posOffset>3972560</wp:posOffset>
                </wp:positionH>
                <wp:positionV relativeFrom="paragraph">
                  <wp:posOffset>418465</wp:posOffset>
                </wp:positionV>
                <wp:extent cx="919480" cy="0"/>
                <wp:effectExtent l="0" t="38100" r="13970" b="38100"/>
                <wp:wrapNone/>
                <wp:docPr id="151" name="直接箭头连接符 151"/>
                <wp:cNvGraphicFramePr/>
                <a:graphic xmlns:a="http://schemas.openxmlformats.org/drawingml/2006/main">
                  <a:graphicData uri="http://schemas.microsoft.com/office/word/2010/wordprocessingShape">
                    <wps:wsp>
                      <wps:cNvCnPr/>
                      <wps:spPr>
                        <a:xfrm>
                          <a:off x="0" y="0"/>
                          <a:ext cx="919480"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312.8pt;margin-top:32.95pt;height:0pt;width:72.4pt;z-index:246264832;mso-width-relative:page;mso-height-relative:page;" filled="f" stroked="t" coordsize="21600,21600" o:gfxdata="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A/cyk2AAAAAkBAAAPAAAAAAAAAAEAIAAAACIAAABkcnMvZG93bnJldi54bWxQSwECFAAU&#10;AAAACACHTuJAKWQpkfEBAACpAwAADgAAAAAAAAABACAAAAAnAQAAZHJzL2Uyb0RvYy54bWxQSwUG&#10;AAAAAAYABgBZAQAAigUAAAAA&#10;">
                <v:fill on="f" focussize="0,0"/>
                <v:stroke color="#000000 [3213]" joinstyle="round" endarrow="block"/>
                <v:imagedata o:title=""/>
                <o:lock v:ext="edit" aspectratio="f"/>
              </v:shape>
            </w:pict>
          </mc:Fallback>
        </mc:AlternateContent>
      </w:r>
      <w:r>
        <w:rPr>
          <w:sz w:val="28"/>
        </w:rPr>
        <mc:AlternateContent>
          <mc:Choice Requires="wps">
            <w:drawing>
              <wp:anchor distT="0" distB="0" distL="114300" distR="114300" simplePos="0" relativeHeight="246263808" behindDoc="0" locked="0" layoutInCell="1" allowOverlap="1">
                <wp:simplePos x="0" y="0"/>
                <wp:positionH relativeFrom="column">
                  <wp:posOffset>2846705</wp:posOffset>
                </wp:positionH>
                <wp:positionV relativeFrom="paragraph">
                  <wp:posOffset>129540</wp:posOffset>
                </wp:positionV>
                <wp:extent cx="1126490" cy="497840"/>
                <wp:effectExtent l="4445" t="4445" r="12065" b="12065"/>
                <wp:wrapNone/>
                <wp:docPr id="2" name="矩形 2"/>
                <wp:cNvGraphicFramePr/>
                <a:graphic xmlns:a="http://schemas.openxmlformats.org/drawingml/2006/main">
                  <a:graphicData uri="http://schemas.microsoft.com/office/word/2010/wordprocessingShape">
                    <wps:wsp>
                      <wps:cNvSpPr/>
                      <wps:spPr>
                        <a:xfrm>
                          <a:off x="0" y="0"/>
                          <a:ext cx="1126490" cy="49784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卸油回气管道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4.15pt;margin-top:10.2pt;height:39.2pt;width:88.7pt;z-index:246263808;v-text-anchor:middle;mso-width-relative:page;mso-height-relative:page;" fillcolor="#FFFFFF [3201]" filled="t" stroked="t" coordsize="21600,21600" o:gfxdata="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l64bO2gAAAAkBAAAP&#10;AAAAAAAAAAEAIAAAACIAAABkcnMvZG93bnJldi54bWxQSwECFAAUAAAACACHTuJATKlKB08CAACZ&#10;BAAADgAAAAAAAAABACAAAAApAQAAZHJzL2Uyb0RvYy54bWxQSwUGAAAAAAYABgBZAQAA6gU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卸油回气管道</w:t>
                      </w:r>
                    </w:p>
                  </w:txbxContent>
                </v:textbox>
              </v:rect>
            </w:pict>
          </mc:Fallback>
        </mc:AlternateContent>
      </w:r>
      <w:r>
        <w:rPr>
          <w:sz w:val="28"/>
        </w:rPr>
        <mc:AlternateContent>
          <mc:Choice Requires="wps">
            <w:drawing>
              <wp:anchor distT="0" distB="0" distL="114300" distR="114300" simplePos="0" relativeHeight="246263808" behindDoc="0" locked="0" layoutInCell="1" allowOverlap="1">
                <wp:simplePos x="0" y="0"/>
                <wp:positionH relativeFrom="column">
                  <wp:posOffset>1047115</wp:posOffset>
                </wp:positionH>
                <wp:positionV relativeFrom="paragraph">
                  <wp:posOffset>161925</wp:posOffset>
                </wp:positionV>
                <wp:extent cx="888365" cy="497840"/>
                <wp:effectExtent l="4445" t="4445" r="21590" b="12065"/>
                <wp:wrapNone/>
                <wp:docPr id="1" name="矩形 1"/>
                <wp:cNvGraphicFramePr/>
                <a:graphic xmlns:a="http://schemas.openxmlformats.org/drawingml/2006/main">
                  <a:graphicData uri="http://schemas.microsoft.com/office/word/2010/wordprocessingShape">
                    <wps:wsp>
                      <wps:cNvSpPr/>
                      <wps:spPr>
                        <a:xfrm>
                          <a:off x="1030605" y="6260465"/>
                          <a:ext cx="888365" cy="49784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2.45pt;margin-top:12.75pt;height:39.2pt;width:69.95pt;z-index:246263808;v-text-anchor:middle;mso-width-relative:page;mso-height-relative:page;" fillcolor="#FFFFFF [3201]" filled="t" stroked="t" coordsize="21600,21600" o:gfxdata="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XicD&#10;p9kAAAAKAQAADwAAAAAAAAABACAAAAAiAAAAZHJzL2Rvd25yZXYueG1sUEsBAhQAFAAAAAgAh07i&#10;QIizKwBaAgAApAQAAA4AAAAAAAAAAQAgAAAAKAEAAGRycy9lMm9Eb2MueG1sUEsFBgAAAAAGAAYA&#10;WQEAAPQFA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油罐</w:t>
                      </w:r>
                    </w:p>
                  </w:txbxContent>
                </v:textbox>
              </v:rect>
            </w:pict>
          </mc:Fallback>
        </mc:AlternateContent>
      </w:r>
      <w:r>
        <w:rPr>
          <w:sz w:val="28"/>
        </w:rPr>
        <mc:AlternateContent>
          <mc:Choice Requires="wps">
            <w:drawing>
              <wp:anchor distT="0" distB="0" distL="114300" distR="114300" simplePos="0" relativeHeight="246264832" behindDoc="0" locked="0" layoutInCell="1" allowOverlap="1">
                <wp:simplePos x="0" y="0"/>
                <wp:positionH relativeFrom="column">
                  <wp:posOffset>1935480</wp:posOffset>
                </wp:positionH>
                <wp:positionV relativeFrom="paragraph">
                  <wp:posOffset>410845</wp:posOffset>
                </wp:positionV>
                <wp:extent cx="919480" cy="0"/>
                <wp:effectExtent l="0" t="38100" r="13970" b="38100"/>
                <wp:wrapNone/>
                <wp:docPr id="150" name="直接箭头连接符 150"/>
                <wp:cNvGraphicFramePr/>
                <a:graphic xmlns:a="http://schemas.openxmlformats.org/drawingml/2006/main">
                  <a:graphicData uri="http://schemas.microsoft.com/office/word/2010/wordprocessingShape">
                    <wps:wsp>
                      <wps:cNvCnPr>
                        <a:stCxn id="1" idx="3"/>
                      </wps:cNvCnPr>
                      <wps:spPr>
                        <a:xfrm>
                          <a:off x="1908175" y="6509385"/>
                          <a:ext cx="919480" cy="0"/>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52.4pt;margin-top:32.35pt;height:0pt;width:72.4pt;z-index:246264832;mso-width-relative:page;mso-height-relative:page;" filled="f" stroked="t" coordsize="21600,21600" o:gfxdata="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Zh8Rh2QAAAAkBAAAPAAAAAAAA&#10;AAEAIAAAACIAAABkcnMvZG93bnJldi54bWxQSwECFAAUAAAACACHTuJAmqVAEhECAADbAwAADgAA&#10;AAAAAAABACAAAAAoAQAAZHJzL2Uyb0RvYy54bWxQSwUGAAAAAAYABgBZAQAAqwUAAAAA&#10;">
                <v:fill on="f" focussize="0,0"/>
                <v:stroke color="#000000 [3213]" joinstyle="round" endarrow="block"/>
                <v:imagedata o:title=""/>
                <o:lock v:ext="edit" aspectratio="f"/>
              </v:shape>
            </w:pict>
          </mc:Fallback>
        </mc:AlternateContent>
      </w:r>
      <w:r>
        <w:rPr>
          <w:sz w:val="28"/>
        </w:rPr>
        <mc:AlternateContent>
          <mc:Choice Requires="wps">
            <w:drawing>
              <wp:anchor distT="0" distB="0" distL="114300" distR="114300" simplePos="0" relativeHeight="246213632" behindDoc="0" locked="0" layoutInCell="1" allowOverlap="1">
                <wp:simplePos x="0" y="0"/>
                <wp:positionH relativeFrom="column">
                  <wp:posOffset>2023110</wp:posOffset>
                </wp:positionH>
                <wp:positionV relativeFrom="paragraph">
                  <wp:posOffset>114935</wp:posOffset>
                </wp:positionV>
                <wp:extent cx="681355" cy="346710"/>
                <wp:effectExtent l="12700" t="0" r="29845" b="20955"/>
                <wp:wrapNone/>
                <wp:docPr id="152" name="矩形 152"/>
                <wp:cNvGraphicFramePr/>
                <a:graphic xmlns:a="http://schemas.openxmlformats.org/drawingml/2006/main">
                  <a:graphicData uri="http://schemas.microsoft.com/office/word/2010/wordprocessingShape">
                    <wps:wsp>
                      <wps:cNvSpPr/>
                      <wps:spPr>
                        <a:xfrm>
                          <a:off x="2102485" y="6314440"/>
                          <a:ext cx="681355" cy="34671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9.3pt;margin-top:9.05pt;height:27.3pt;width:53.65pt;z-index:246213632;v-text-anchor:middle;mso-width-relative:page;mso-height-relative:page;" fillcolor="#FFFFFF [3201]" filled="t" stroked="t" coordsize="21600,21600" o:gfxdata="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2lUq&#10;FNoAAAAJAQAADwAAAAAAAAABACAAAAAiAAAAZHJzL2Rvd25yZXYueG1sUEsBAhQAFAAAAAgAh07i&#10;QFUmxABZAgAAqQQAAA4AAAAAAAAAAQAgAAAAKQEAAGRycy9lMm9Eb2MueG1sUEsFBgAAAAAGAAYA&#10;WQEAAPQFAAAAAA==&#10;">
                <v:fill on="t" focussize="0,0"/>
                <v:stroke weight="2pt" color="#FFFFFF [3212]" joinstyle="round"/>
                <v:imagedata o:title=""/>
                <o:lock v:ext="edit" aspectratio="f"/>
                <v:textbox>
                  <w:txbxContent>
                    <w:p>
                      <w:pPr>
                        <w:jc w:val="center"/>
                        <w:rPr>
                          <w:rFonts w:hint="eastAsia" w:eastAsia="宋体"/>
                          <w:lang w:eastAsia="zh-CN"/>
                        </w:rPr>
                      </w:pPr>
                      <w:r>
                        <w:rPr>
                          <w:rFonts w:hint="eastAsia"/>
                          <w:lang w:eastAsia="zh-CN"/>
                        </w:rPr>
                        <w:t>油气</w:t>
                      </w:r>
                    </w:p>
                  </w:txbxContent>
                </v:textbox>
              </v:rect>
            </w:pict>
          </mc:Fallback>
        </mc:AlternateContent>
      </w:r>
      <w:r>
        <w:rPr>
          <w:sz w:val="28"/>
        </w:rPr>
        <mc:AlternateContent>
          <mc:Choice Requires="wps">
            <w:drawing>
              <wp:anchor distT="0" distB="0" distL="114300" distR="114300" simplePos="0" relativeHeight="246213632" behindDoc="0" locked="0" layoutInCell="1" allowOverlap="1">
                <wp:simplePos x="0" y="0"/>
                <wp:positionH relativeFrom="column">
                  <wp:posOffset>4026535</wp:posOffset>
                </wp:positionH>
                <wp:positionV relativeFrom="paragraph">
                  <wp:posOffset>159385</wp:posOffset>
                </wp:positionV>
                <wp:extent cx="681355" cy="346710"/>
                <wp:effectExtent l="12700" t="0" r="29845" b="20955"/>
                <wp:wrapNone/>
                <wp:docPr id="179" name="矩形 179"/>
                <wp:cNvGraphicFramePr/>
                <a:graphic xmlns:a="http://schemas.openxmlformats.org/drawingml/2006/main">
                  <a:graphicData uri="http://schemas.microsoft.com/office/word/2010/wordprocessingShape">
                    <wps:wsp>
                      <wps:cNvSpPr/>
                      <wps:spPr>
                        <a:xfrm>
                          <a:off x="0" y="0"/>
                          <a:ext cx="681355" cy="34671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7.05pt;margin-top:12.55pt;height:27.3pt;width:53.65pt;z-index:246213632;v-text-anchor:middle;mso-width-relative:page;mso-height-relative:page;" fillcolor="#FFFFFF [3201]" filled="t" stroked="t" coordsize="21600,21600" o:gfxdata="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MFnhtkAAAAJAQAADwAA&#10;AAAAAAABACAAAAAiAAAAZHJzL2Rvd25yZXYueG1sUEsBAhQAFAAAAAgAh07iQBZ/pjtOAgAAnQQA&#10;AA4AAAAAAAAAAQAgAAAAKAEAAGRycy9lMm9Eb2MueG1sUEsFBgAAAAAGAAYAWQEAAOgFAAAAAA==&#10;">
                <v:fill on="t" focussize="0,0"/>
                <v:stroke weight="2pt" color="#FFFFFF [3212]" joinstyle="round"/>
                <v:imagedata o:title=""/>
                <o:lock v:ext="edit" aspectratio="f"/>
                <v:textbox>
                  <w:txbxContent>
                    <w:p>
                      <w:pPr>
                        <w:jc w:val="center"/>
                        <w:rPr>
                          <w:rFonts w:hint="eastAsia" w:eastAsia="宋体"/>
                          <w:lang w:eastAsia="zh-CN"/>
                        </w:rPr>
                      </w:pPr>
                      <w:r>
                        <w:rPr>
                          <w:rFonts w:hint="eastAsia"/>
                          <w:lang w:eastAsia="zh-CN"/>
                        </w:rPr>
                        <w:t>油气</w:t>
                      </w:r>
                    </w:p>
                  </w:txbxContent>
                </v:textbox>
              </v:rect>
            </w:pict>
          </mc:Fallback>
        </mc:AlternateContent>
      </w:r>
      <w:r>
        <w:rPr>
          <w:sz w:val="28"/>
        </w:rPr>
        <mc:AlternateContent>
          <mc:Choice Requires="wps">
            <w:drawing>
              <wp:anchor distT="0" distB="0" distL="114300" distR="114300" simplePos="0" relativeHeight="246263808" behindDoc="0" locked="0" layoutInCell="1" allowOverlap="1">
                <wp:simplePos x="0" y="0"/>
                <wp:positionH relativeFrom="column">
                  <wp:posOffset>4881245</wp:posOffset>
                </wp:positionH>
                <wp:positionV relativeFrom="paragraph">
                  <wp:posOffset>158750</wp:posOffset>
                </wp:positionV>
                <wp:extent cx="888365" cy="497840"/>
                <wp:effectExtent l="4445" t="4445" r="21590" b="12065"/>
                <wp:wrapNone/>
                <wp:docPr id="10" name="矩形 10"/>
                <wp:cNvGraphicFramePr/>
                <a:graphic xmlns:a="http://schemas.openxmlformats.org/drawingml/2006/main">
                  <a:graphicData uri="http://schemas.microsoft.com/office/word/2010/wordprocessingShape">
                    <wps:wsp>
                      <wps:cNvSpPr/>
                      <wps:spPr>
                        <a:xfrm>
                          <a:off x="0" y="0"/>
                          <a:ext cx="888365" cy="49784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油罐车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4.35pt;margin-top:12.5pt;height:39.2pt;width:69.95pt;z-index:246263808;v-text-anchor:middle;mso-width-relative:page;mso-height-relative:page;" fillcolor="#FFFFFF [3201]" filled="t" stroked="t" coordsize="21600,21600" o:gfxdata="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sXvdn2gAAAAoBAAAP&#10;AAAAAAAAAAEAIAAAACIAAABkcnMvZG93bnJldi54bWxQSwECFAAUAAAACACHTuJAjVm7o08CAACa&#10;BAAADgAAAAAAAAABACAAAAApAQAAZHJzL2Uyb0RvYy54bWxQSwUGAAAAAAYABgBZAQAA6gU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油罐车</w:t>
                      </w:r>
                    </w:p>
                  </w:txbxContent>
                </v:textbox>
              </v:rect>
            </w:pict>
          </mc:Fallback>
        </mc:AlternateContent>
      </w:r>
    </w:p>
    <w:p>
      <w:pPr>
        <w:pStyle w:val="5"/>
        <w:spacing w:before="186" w:line="364" w:lineRule="auto"/>
        <w:ind w:left="1200" w:right="1100" w:firstLine="561"/>
        <w:rPr>
          <w:spacing w:val="-8"/>
        </w:rPr>
      </w:pPr>
    </w:p>
    <w:p>
      <w:pPr>
        <w:pStyle w:val="5"/>
        <w:spacing w:before="186" w:line="364" w:lineRule="auto"/>
        <w:ind w:left="1200" w:right="1100" w:firstLine="561"/>
        <w:rPr>
          <w:rFonts w:hint="eastAsia"/>
          <w:b/>
          <w:bCs/>
          <w:spacing w:val="-8"/>
          <w:lang w:val="en-US" w:eastAsia="zh-CN"/>
        </w:rPr>
      </w:pPr>
      <w:r>
        <w:rPr>
          <w:rFonts w:hint="eastAsia"/>
          <w:spacing w:val="-8"/>
          <w:lang w:val="en-US" w:eastAsia="zh-CN"/>
        </w:rPr>
        <w:t xml:space="preserve">                   </w:t>
      </w:r>
      <w:r>
        <w:rPr>
          <w:rFonts w:hint="eastAsia"/>
          <w:b/>
          <w:bCs/>
          <w:spacing w:val="-8"/>
          <w:lang w:val="en-US" w:eastAsia="zh-CN"/>
        </w:rPr>
        <w:t xml:space="preserve"> 图4    卸油油气回收工艺流程图</w:t>
      </w:r>
    </w:p>
    <w:p>
      <w:pPr>
        <w:pStyle w:val="5"/>
        <w:spacing w:before="186" w:line="364" w:lineRule="auto"/>
        <w:ind w:left="1200" w:right="1100" w:firstLine="561"/>
        <w:rPr>
          <w:rFonts w:hint="eastAsia"/>
          <w:spacing w:val="-8"/>
          <w:lang w:val="en-US" w:eastAsia="zh-CN"/>
        </w:rPr>
      </w:pPr>
      <w:r>
        <w:rPr>
          <w:rFonts w:hint="eastAsia"/>
          <w:spacing w:val="-8"/>
          <w:lang w:val="en-US" w:eastAsia="zh-CN"/>
        </w:rPr>
        <w:t>加油油气回收：已将工程加油站采用回收的加油机，加油枪为内位双管设计，</w:t>
      </w:r>
    </w:p>
    <w:p>
      <w:pPr>
        <w:pStyle w:val="5"/>
        <w:spacing w:before="186" w:line="364" w:lineRule="auto"/>
        <w:ind w:left="1320" w:right="1100" w:hanging="1320" w:hangingChars="500"/>
        <w:rPr>
          <w:rFonts w:hint="eastAsia"/>
          <w:spacing w:val="-8"/>
          <w:lang w:val="en-US" w:eastAsia="zh-CN"/>
        </w:rPr>
      </w:pPr>
      <w:r>
        <w:rPr>
          <w:rFonts w:hint="eastAsia"/>
          <w:spacing w:val="-8"/>
          <w:lang w:val="en-US" w:eastAsia="zh-CN"/>
        </w:rPr>
        <w:t xml:space="preserve">          在加油的过程中，按1:1.1</w:t>
      </w:r>
      <w:r>
        <w:rPr>
          <w:rFonts w:hint="eastAsia" w:ascii="宋体" w:hAnsi="宋体" w:eastAsia="宋体" w:cs="宋体"/>
          <w:spacing w:val="-8"/>
          <w:lang w:val="en-US" w:eastAsia="zh-CN"/>
        </w:rPr>
        <w:t>～</w:t>
      </w:r>
      <w:r>
        <w:rPr>
          <w:rFonts w:hint="eastAsia"/>
          <w:spacing w:val="-8"/>
          <w:lang w:val="en-US" w:eastAsia="zh-CN"/>
        </w:rPr>
        <w:t>1.2的比例吸回油气。当采用加油油气回收时使用油气回收型加油枪，并在加油机内安装真空泵。正空泵控制板与加油机脉冲发生器连接，当加油枪加油时，获得脉冲信号，真空泵启动，通过加油枪回收油气。所有加油机的油气回收管线进口并联，汇集到加油油气回收总管，加油油气回收总管直接进入最低标号油罐，多台汽油加油机可共用1根油气回收总管，</w:t>
      </w:r>
    </w:p>
    <w:p>
      <w:pPr>
        <w:pStyle w:val="5"/>
        <w:spacing w:before="186" w:line="364" w:lineRule="auto"/>
        <w:ind w:left="1097" w:leftChars="0" w:right="1100" w:hanging="1097" w:hangingChars="392"/>
        <w:jc w:val="left"/>
        <w:rPr>
          <w:spacing w:val="-8"/>
        </w:rPr>
      </w:pPr>
      <w:r>
        <w:rPr>
          <w:sz w:val="28"/>
        </w:rPr>
        <mc:AlternateContent>
          <mc:Choice Requires="wps">
            <w:drawing>
              <wp:anchor distT="0" distB="0" distL="114300" distR="114300" simplePos="0" relativeHeight="246221824" behindDoc="0" locked="0" layoutInCell="1" allowOverlap="1">
                <wp:simplePos x="0" y="0"/>
                <wp:positionH relativeFrom="column">
                  <wp:posOffset>5631815</wp:posOffset>
                </wp:positionH>
                <wp:positionV relativeFrom="paragraph">
                  <wp:posOffset>996315</wp:posOffset>
                </wp:positionV>
                <wp:extent cx="476250" cy="400685"/>
                <wp:effectExtent l="4445" t="4445" r="14605" b="13970"/>
                <wp:wrapNone/>
                <wp:docPr id="262" name="矩形 262"/>
                <wp:cNvGraphicFramePr/>
                <a:graphic xmlns:a="http://schemas.openxmlformats.org/drawingml/2006/main">
                  <a:graphicData uri="http://schemas.microsoft.com/office/word/2010/wordprocessingShape">
                    <wps:wsp>
                      <wps:cNvSpPr/>
                      <wps:spPr>
                        <a:xfrm>
                          <a:off x="0" y="0"/>
                          <a:ext cx="476250" cy="400685"/>
                        </a:xfrm>
                        <a:prstGeom prst="rect">
                          <a:avLst/>
                        </a:prstGeom>
                        <a:ln w="3175">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3.45pt;margin-top:78.45pt;height:31.55pt;width:37.5pt;z-index:246221824;v-text-anchor:middle;mso-width-relative:page;mso-height-relative:page;" fillcolor="#FFFFFF [3201]" filled="t" stroked="t" coordsize="21600,21600" o:gfxdata="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lKu1tQAAAALAQAADwAAAAAAAAABACAA&#10;AAAiAAAAZHJzL2Rvd25yZXYueG1sUEsBAhQAFAAAAAgAh07iQEKHzn5KAgAAnAQAAA4AAAAAAAAA&#10;AQAgAAAAIwEAAGRycy9lMm9Eb2MueG1sUEsFBgAAAAAGAAYAWQEAAN8FAAAAAA==&#10;">
                <v:fill on="t" focussize="0,0"/>
                <v:stroke weight="0.25pt" color="#FFFFFF [3212]" joinstyle="round"/>
                <v:imagedata o:title=""/>
                <o:lock v:ext="edit" aspectratio="f"/>
                <v:textbox>
                  <w:txbxContent>
                    <w:p>
                      <w:pPr>
                        <w:jc w:val="center"/>
                        <w:rPr>
                          <w:rFonts w:hint="eastAsia" w:eastAsia="宋体"/>
                          <w:lang w:eastAsia="zh-CN"/>
                        </w:rPr>
                      </w:pPr>
                      <w:r>
                        <w:rPr>
                          <w:rFonts w:hint="eastAsia"/>
                          <w:lang w:eastAsia="zh-CN"/>
                        </w:rPr>
                        <w:t>油气</w:t>
                      </w:r>
                    </w:p>
                  </w:txbxContent>
                </v:textbox>
              </v:rect>
            </w:pict>
          </mc:Fallback>
        </mc:AlternateContent>
      </w:r>
      <w:r>
        <w:rPr>
          <w:sz w:val="28"/>
        </w:rPr>
        <mc:AlternateContent>
          <mc:Choice Requires="wps">
            <w:drawing>
              <wp:anchor distT="0" distB="0" distL="114300" distR="114300" simplePos="0" relativeHeight="246212608" behindDoc="0" locked="0" layoutInCell="1" allowOverlap="1">
                <wp:simplePos x="0" y="0"/>
                <wp:positionH relativeFrom="column">
                  <wp:posOffset>1691005</wp:posOffset>
                </wp:positionH>
                <wp:positionV relativeFrom="paragraph">
                  <wp:posOffset>953135</wp:posOffset>
                </wp:positionV>
                <wp:extent cx="476250" cy="400685"/>
                <wp:effectExtent l="4445" t="4445" r="14605" b="13970"/>
                <wp:wrapNone/>
                <wp:docPr id="260" name="矩形 260"/>
                <wp:cNvGraphicFramePr/>
                <a:graphic xmlns:a="http://schemas.openxmlformats.org/drawingml/2006/main">
                  <a:graphicData uri="http://schemas.microsoft.com/office/word/2010/wordprocessingShape">
                    <wps:wsp>
                      <wps:cNvSpPr/>
                      <wps:spPr>
                        <a:xfrm>
                          <a:off x="1748790" y="2421255"/>
                          <a:ext cx="476250" cy="400685"/>
                        </a:xfrm>
                        <a:prstGeom prst="rect">
                          <a:avLst/>
                        </a:prstGeom>
                        <a:ln w="3175">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3.15pt;margin-top:75.05pt;height:31.55pt;width:37.5pt;z-index:246212608;v-text-anchor:middle;mso-width-relative:page;mso-height-relative:page;" fillcolor="#FFFFFF [3201]" filled="t" stroked="t" coordsize="21600,21600" o:gfxdata="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urW9F1AAAAAsB&#10;AAAPAAAAAAAAAAEAIAAAACIAAABkcnMvZG93bnJldi54bWxQSwECFAAUAAAACACHTuJAjUG2RlgC&#10;AACoBAAADgAAAAAAAAABACAAAAAjAQAAZHJzL2Uyb0RvYy54bWxQSwUGAAAAAAYABgBZAQAA7QUA&#10;AAAA&#10;">
                <v:fill on="t" focussize="0,0"/>
                <v:stroke weight="0.25pt" color="#FFFFFF [3212]" joinstyle="round"/>
                <v:imagedata o:title=""/>
                <o:lock v:ext="edit" aspectratio="f"/>
                <v:textbox>
                  <w:txbxContent>
                    <w:p>
                      <w:pPr>
                        <w:jc w:val="center"/>
                        <w:rPr>
                          <w:rFonts w:hint="eastAsia" w:eastAsia="宋体"/>
                          <w:lang w:eastAsia="zh-CN"/>
                        </w:rPr>
                      </w:pPr>
                      <w:r>
                        <w:rPr>
                          <w:rFonts w:hint="eastAsia"/>
                          <w:lang w:eastAsia="zh-CN"/>
                        </w:rPr>
                        <w:t>油气</w:t>
                      </w:r>
                    </w:p>
                  </w:txbxContent>
                </v:textbox>
              </v:rect>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635000</wp:posOffset>
                </wp:positionH>
                <wp:positionV relativeFrom="paragraph">
                  <wp:posOffset>-132715</wp:posOffset>
                </wp:positionV>
                <wp:extent cx="6250940" cy="8792210"/>
                <wp:effectExtent l="0" t="6985" r="16510" b="1905"/>
                <wp:wrapNone/>
                <wp:docPr id="249" name="任意多边形 12"/>
                <wp:cNvGraphicFramePr/>
                <a:graphic xmlns:a="http://schemas.openxmlformats.org/drawingml/2006/main">
                  <a:graphicData uri="http://schemas.microsoft.com/office/word/2010/wordprocessingShape">
                    <wps:wsp>
                      <wps:cNvSpPr/>
                      <wps:spPr>
                        <a:xfrm>
                          <a:off x="0" y="0"/>
                          <a:ext cx="6250940" cy="8792210"/>
                        </a:xfrm>
                        <a:custGeom>
                          <a:avLst/>
                          <a:gdLst/>
                          <a:ahLst/>
                          <a:cxnLst/>
                          <a:pathLst>
                            <a:path w="9658" h="13947">
                              <a:moveTo>
                                <a:pt x="0" y="-1"/>
                              </a:moveTo>
                              <a:lnTo>
                                <a:pt x="9658" y="-1"/>
                              </a:lnTo>
                              <a:moveTo>
                                <a:pt x="0" y="13936"/>
                              </a:moveTo>
                              <a:lnTo>
                                <a:pt x="9658" y="13936"/>
                              </a:lnTo>
                              <a:moveTo>
                                <a:pt x="10" y="-11"/>
                              </a:moveTo>
                              <a:lnTo>
                                <a:pt x="10" y="13926"/>
                              </a:lnTo>
                              <a:moveTo>
                                <a:pt x="9648" y="-11"/>
                              </a:moveTo>
                              <a:lnTo>
                                <a:pt x="9648" y="13926"/>
                              </a:lnTo>
                            </a:path>
                          </a:pathLst>
                        </a:custGeom>
                        <a:noFill/>
                        <a:ln w="12192" cap="flat" cmpd="sng">
                          <a:solidFill>
                            <a:srgbClr val="000000"/>
                          </a:solidFill>
                          <a:prstDash val="solid"/>
                          <a:headEnd type="none" w="med" len="med"/>
                          <a:tailEnd type="none" w="med" len="med"/>
                        </a:ln>
                      </wps:spPr>
                      <wps:bodyPr upright="1"/>
                    </wps:wsp>
                  </a:graphicData>
                </a:graphic>
              </wp:anchor>
            </w:drawing>
          </mc:Choice>
          <mc:Fallback>
            <w:pict>
              <v:shape id="任意多边形 12" o:spid="_x0000_s1026" o:spt="100" style="position:absolute;left:0pt;margin-left:50pt;margin-top:-10.45pt;height:692.3pt;width:492.2pt;z-index:251658240;mso-width-relative:page;mso-height-relative:page;" filled="f" stroked="t" coordsize="9658,13947" o:gfxdata="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2t9Od2QAAAA0B&#10;AAAPAAAAAAAAAAEAIAAAACIAAABkcnMvZG93bnJldi54bWxQSwECFAAUAAAACACHTuJAkZes41MC&#10;AABNBQAADgAAAAAAAAABACAAAAAoAQAAZHJzL2Uyb0RvYy54bWxQSwUGAAAAAAYABgBZAQAA7QUA&#10;AAAA&#10;" path="m0,-1l9658,-1m0,13936l9658,13936m10,-11l10,13926m9648,-11l9648,13926e">
                <v:fill on="f" focussize="0,0"/>
                <v:stroke weight="0.96pt" color="#000000" joinstyle="round"/>
                <v:imagedata o:title=""/>
                <o:lock v:ext="edit" aspectratio="f"/>
              </v:shape>
            </w:pict>
          </mc:Fallback>
        </mc:AlternateContent>
      </w:r>
      <w:r>
        <w:rPr>
          <w:rFonts w:hint="eastAsia"/>
          <w:lang w:val="en-US" w:eastAsia="zh-CN"/>
        </w:rPr>
        <w:t xml:space="preserve">        </w:t>
      </w:r>
      <w:r>
        <w:rPr>
          <w:rStyle w:val="14"/>
          <w:rFonts w:hint="eastAsia"/>
          <w:lang w:val="en-US" w:eastAsia="zh-CN"/>
        </w:rPr>
        <w:t xml:space="preserve">油气回收总管直径为DN40，与加油机和油罐接口采用大小头连接，在立管上连接的采用同心大小头，在水平管上连接的采用管底取其的偏心大小头。钢制管道壁厚为5mm。 </w:t>
      </w:r>
    </w:p>
    <w:p>
      <w:pPr>
        <w:pStyle w:val="5"/>
        <w:rPr>
          <w:rFonts w:ascii="Times New Roman"/>
          <w:sz w:val="20"/>
        </w:rPr>
      </w:pPr>
      <w:r>
        <w:rPr>
          <w:sz w:val="28"/>
        </w:rPr>
        <mc:AlternateContent>
          <mc:Choice Requires="wps">
            <w:drawing>
              <wp:anchor distT="0" distB="0" distL="114300" distR="114300" simplePos="0" relativeHeight="246221824" behindDoc="0" locked="0" layoutInCell="1" allowOverlap="1">
                <wp:simplePos x="0" y="0"/>
                <wp:positionH relativeFrom="column">
                  <wp:posOffset>3499485</wp:posOffset>
                </wp:positionH>
                <wp:positionV relativeFrom="paragraph">
                  <wp:posOffset>6350</wp:posOffset>
                </wp:positionV>
                <wp:extent cx="476250" cy="400685"/>
                <wp:effectExtent l="4445" t="4445" r="14605" b="13970"/>
                <wp:wrapNone/>
                <wp:docPr id="261" name="矩形 261"/>
                <wp:cNvGraphicFramePr/>
                <a:graphic xmlns:a="http://schemas.openxmlformats.org/drawingml/2006/main">
                  <a:graphicData uri="http://schemas.microsoft.com/office/word/2010/wordprocessingShape">
                    <wps:wsp>
                      <wps:cNvSpPr/>
                      <wps:spPr>
                        <a:xfrm>
                          <a:off x="0" y="0"/>
                          <a:ext cx="476250" cy="400685"/>
                        </a:xfrm>
                        <a:prstGeom prst="rect">
                          <a:avLst/>
                        </a:prstGeom>
                        <a:ln w="3175">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油气</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5.55pt;margin-top:0.5pt;height:31.55pt;width:37.5pt;z-index:246221824;v-text-anchor:middle;mso-width-relative:page;mso-height-relative:page;" fillcolor="#FFFFFF [3201]" filled="t" stroked="t" coordsize="21600,21600" o:gfxdata="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hNC37SAAAACAEAAA8AAAAAAAAAAQAgAAAA&#10;IgAAAGRycy9kb3ducmV2LnhtbFBLAQIUABQAAAAIAIdO4kDlZLDOSgIAAJwEAAAOAAAAAAAAAAEA&#10;IAAAACEBAABkcnMvZTJvRG9jLnhtbFBLBQYAAAAABgAGAFkBAADdBQAAAAA=&#10;">
                <v:fill on="t" focussize="0,0"/>
                <v:stroke weight="0.25pt" color="#FFFFFF [3212]" joinstyle="round"/>
                <v:imagedata o:title=""/>
                <o:lock v:ext="edit" aspectratio="f"/>
                <v:textbox>
                  <w:txbxContent>
                    <w:p>
                      <w:pPr>
                        <w:jc w:val="center"/>
                        <w:rPr>
                          <w:rFonts w:hint="eastAsia" w:eastAsia="宋体"/>
                          <w:lang w:eastAsia="zh-CN"/>
                        </w:rPr>
                      </w:pPr>
                      <w:r>
                        <w:rPr>
                          <w:rFonts w:hint="eastAsia"/>
                          <w:lang w:eastAsia="zh-CN"/>
                        </w:rPr>
                        <w:t>油气</w:t>
                      </w:r>
                    </w:p>
                  </w:txbxContent>
                </v:textbox>
              </v:rect>
            </w:pict>
          </mc:Fallback>
        </mc:AlternateContent>
      </w:r>
      <w:r>
        <w:rPr>
          <w:sz w:val="28"/>
        </w:rPr>
        <mc:AlternateContent>
          <mc:Choice Requires="wps">
            <w:drawing>
              <wp:anchor distT="0" distB="0" distL="114300" distR="114300" simplePos="0" relativeHeight="246268928" behindDoc="0" locked="0" layoutInCell="1" allowOverlap="1">
                <wp:simplePos x="0" y="0"/>
                <wp:positionH relativeFrom="column">
                  <wp:posOffset>6123940</wp:posOffset>
                </wp:positionH>
                <wp:positionV relativeFrom="paragraph">
                  <wp:posOffset>39370</wp:posOffset>
                </wp:positionV>
                <wp:extent cx="597535" cy="433070"/>
                <wp:effectExtent l="4445" t="5080" r="7620" b="19050"/>
                <wp:wrapNone/>
                <wp:docPr id="255" name="矩形 255"/>
                <wp:cNvGraphicFramePr/>
                <a:graphic xmlns:a="http://schemas.openxmlformats.org/drawingml/2006/main">
                  <a:graphicData uri="http://schemas.microsoft.com/office/word/2010/wordprocessingShape">
                    <wps:wsp>
                      <wps:cNvSpPr/>
                      <wps:spPr>
                        <a:xfrm>
                          <a:off x="0" y="0"/>
                          <a:ext cx="597535" cy="43307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2.2pt;margin-top:3.1pt;height:34.1pt;width:47.05pt;z-index:246268928;v-text-anchor:middle;mso-width-relative:page;mso-height-relative:page;" fillcolor="#FFFFFF [3201]" filled="t" stroked="t" coordsize="21600,21600" o:gfxdata="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Z0GC/ZAAAACQEAAA8A&#10;AAAAAAAAAQAgAAAAIgAAAGRycy9kb3ducmV2LnhtbFBLAQIUABQAAAAIAIdO4kB+dIHHTwIAAJwE&#10;AAAOAAAAAAAAAAEAIAAAACgBAABkcnMvZTJvRG9jLnhtbFBLBQYAAAAABgAGAFkBAADpBQ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油罐</w:t>
                      </w:r>
                    </w:p>
                  </w:txbxContent>
                </v:textbox>
              </v:rect>
            </w:pict>
          </mc:Fallback>
        </mc:AlternateContent>
      </w:r>
      <w:r>
        <w:rPr>
          <w:sz w:val="28"/>
        </w:rPr>
        <mc:AlternateContent>
          <mc:Choice Requires="wps">
            <w:drawing>
              <wp:anchor distT="0" distB="0" distL="114300" distR="114300" simplePos="0" relativeHeight="246268928" behindDoc="0" locked="0" layoutInCell="1" allowOverlap="1">
                <wp:simplePos x="0" y="0"/>
                <wp:positionH relativeFrom="column">
                  <wp:posOffset>3992245</wp:posOffset>
                </wp:positionH>
                <wp:positionV relativeFrom="paragraph">
                  <wp:posOffset>38735</wp:posOffset>
                </wp:positionV>
                <wp:extent cx="1644015" cy="444500"/>
                <wp:effectExtent l="4445" t="5080" r="8890" b="7620"/>
                <wp:wrapNone/>
                <wp:docPr id="254" name="矩形 254"/>
                <wp:cNvGraphicFramePr/>
                <a:graphic xmlns:a="http://schemas.openxmlformats.org/drawingml/2006/main">
                  <a:graphicData uri="http://schemas.microsoft.com/office/word/2010/wordprocessingShape">
                    <wps:wsp>
                      <wps:cNvSpPr/>
                      <wps:spPr>
                        <a:xfrm>
                          <a:off x="0" y="0"/>
                          <a:ext cx="1644015" cy="4445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分散式油气回收真空泵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4.35pt;margin-top:3.05pt;height:35pt;width:129.45pt;z-index:246268928;v-text-anchor:middle;mso-width-relative:page;mso-height-relative:page;" fillcolor="#FFFFFF [3201]" filled="t" stroked="t" coordsize="21600,21600" o:gfxdata="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zxKxE2AAAAAgBAAAP&#10;AAAAAAAAAAEAIAAAACIAAABkcnMvZG93bnJldi54bWxQSwECFAAUAAAACACHTuJAuVxgEVECAACd&#10;BAAADgAAAAAAAAABACAAAAAnAQAAZHJzL2Uyb0RvYy54bWxQSwUGAAAAAAYABgBZAQAA6gU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分散式油气回收真空泵</w:t>
                      </w:r>
                    </w:p>
                  </w:txbxContent>
                </v:textbox>
              </v:rect>
            </w:pict>
          </mc:Fallback>
        </mc:AlternateContent>
      </w:r>
      <w:r>
        <w:rPr>
          <w:sz w:val="28"/>
        </w:rPr>
        <mc:AlternateContent>
          <mc:Choice Requires="wps">
            <w:drawing>
              <wp:anchor distT="0" distB="0" distL="114300" distR="114300" simplePos="0" relativeHeight="246264832" behindDoc="0" locked="0" layoutInCell="1" allowOverlap="1">
                <wp:simplePos x="0" y="0"/>
                <wp:positionH relativeFrom="column">
                  <wp:posOffset>2151380</wp:posOffset>
                </wp:positionH>
                <wp:positionV relativeFrom="paragraph">
                  <wp:posOffset>48260</wp:posOffset>
                </wp:positionV>
                <wp:extent cx="1331595" cy="444500"/>
                <wp:effectExtent l="4445" t="4445" r="16510" b="8255"/>
                <wp:wrapNone/>
                <wp:docPr id="251" name="矩形 251"/>
                <wp:cNvGraphicFramePr/>
                <a:graphic xmlns:a="http://schemas.openxmlformats.org/drawingml/2006/main">
                  <a:graphicData uri="http://schemas.microsoft.com/office/word/2010/wordprocessingShape">
                    <wps:wsp>
                      <wps:cNvSpPr/>
                      <wps:spPr>
                        <a:xfrm>
                          <a:off x="0" y="0"/>
                          <a:ext cx="1331595" cy="4445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汽油回收型加油枪</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9.4pt;margin-top:3.8pt;height:35pt;width:104.85pt;z-index:246264832;v-text-anchor:middle;mso-width-relative:page;mso-height-relative:page;" fillcolor="#FFFFFF [3201]" filled="t" stroked="t" coordsize="21600,21600" o:gfxdata="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MArqLYAAAACAEAAA8A&#10;AAAAAAAAAQAgAAAAIgAAAGRycy9kb3ducmV2LnhtbFBLAQIUABQAAAAIAIdO4kCTZr47UAIAAJ0E&#10;AAAOAAAAAAAAAAEAIAAAACcBAABkcnMvZTJvRG9jLnhtbFBLBQYAAAAABgAGAFkBAADpBQ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汽油回收型加油枪</w:t>
                      </w:r>
                    </w:p>
                  </w:txbxContent>
                </v:textbox>
              </v:rect>
            </w:pict>
          </mc:Fallback>
        </mc:AlternateContent>
      </w:r>
      <w:r>
        <w:rPr>
          <w:sz w:val="28"/>
        </w:rPr>
        <mc:AlternateContent>
          <mc:Choice Requires="wps">
            <w:drawing>
              <wp:anchor distT="0" distB="0" distL="114300" distR="114300" simplePos="0" relativeHeight="246264832" behindDoc="0" locked="0" layoutInCell="1" allowOverlap="1">
                <wp:simplePos x="0" y="0"/>
                <wp:positionH relativeFrom="column">
                  <wp:posOffset>765810</wp:posOffset>
                </wp:positionH>
                <wp:positionV relativeFrom="paragraph">
                  <wp:posOffset>59690</wp:posOffset>
                </wp:positionV>
                <wp:extent cx="888365" cy="433070"/>
                <wp:effectExtent l="4445" t="4445" r="21590" b="19685"/>
                <wp:wrapNone/>
                <wp:docPr id="250" name="矩形 250"/>
                <wp:cNvGraphicFramePr/>
                <a:graphic xmlns:a="http://schemas.openxmlformats.org/drawingml/2006/main">
                  <a:graphicData uri="http://schemas.microsoft.com/office/word/2010/wordprocessingShape">
                    <wps:wsp>
                      <wps:cNvSpPr/>
                      <wps:spPr>
                        <a:xfrm>
                          <a:off x="0" y="0"/>
                          <a:ext cx="888365" cy="43307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汽车油箱</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0.3pt;margin-top:4.7pt;height:34.1pt;width:69.95pt;z-index:246264832;v-text-anchor:middle;mso-width-relative:page;mso-height-relative:page;" fillcolor="#FFFFFF [3201]" filled="t" stroked="t" coordsize="21600,21600" o:gfxdata="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Ndj4j9gAAAAIAQAADwAA&#10;AAAAAAABACAAAAAiAAAAZHJzL2Rvd25yZXYueG1sUEsBAhQAFAAAAAgAh07iQBvOgeBPAgAAnAQA&#10;AA4AAAAAAAAAAQAgAAAAJwEAAGRycy9lMm9Eb2MueG1sUEsFBgAAAAAGAAYAWQEAAOgFA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汽车油箱</w:t>
                      </w:r>
                    </w:p>
                  </w:txbxContent>
                </v:textbox>
              </v:rect>
            </w:pict>
          </mc:Fallback>
        </mc:AlternateContent>
      </w:r>
    </w:p>
    <w:p>
      <w:pPr>
        <w:pStyle w:val="5"/>
        <w:rPr>
          <w:rFonts w:ascii="Times New Roman"/>
          <w:sz w:val="20"/>
        </w:rPr>
      </w:pPr>
      <w:r>
        <w:rPr>
          <w:sz w:val="20"/>
        </w:rPr>
        <mc:AlternateContent>
          <mc:Choice Requires="wps">
            <w:drawing>
              <wp:anchor distT="0" distB="0" distL="114300" distR="114300" simplePos="0" relativeHeight="251661312" behindDoc="0" locked="0" layoutInCell="1" allowOverlap="1">
                <wp:simplePos x="0" y="0"/>
                <wp:positionH relativeFrom="column">
                  <wp:posOffset>3505835</wp:posOffset>
                </wp:positionH>
                <wp:positionV relativeFrom="paragraph">
                  <wp:posOffset>136525</wp:posOffset>
                </wp:positionV>
                <wp:extent cx="497205" cy="5715"/>
                <wp:effectExtent l="0" t="37465" r="17145" b="33020"/>
                <wp:wrapNone/>
                <wp:docPr id="253" name="直接箭头连接符 253"/>
                <wp:cNvGraphicFramePr/>
                <a:graphic xmlns:a="http://schemas.openxmlformats.org/drawingml/2006/main">
                  <a:graphicData uri="http://schemas.microsoft.com/office/word/2010/wordprocessingShape">
                    <wps:wsp>
                      <wps:cNvCnPr/>
                      <wps:spPr>
                        <a:xfrm flipV="1">
                          <a:off x="0" y="0"/>
                          <a:ext cx="497205" cy="5715"/>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76.05pt;margin-top:10.75pt;height:0.45pt;width:39.15pt;z-index:251661312;mso-width-relative:page;mso-height-relative:page;" filled="f" stroked="t" coordsize="21600,21600" o:gfxdata="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ji243YAAAACQEAAA8AAAAAAAAAAQAgAAAAIgAAAGRycy9kb3ducmV2&#10;LnhtbFBLAQIUABQAAAAIAIdO4kAlYREG/AEAALYDAAAOAAAAAAAAAAEAIAAAACcBAABkcnMvZTJv&#10;RG9jLnhtbFBLBQYAAAAABgAGAFkBAACVBQAAAAA=&#10;">
                <v:fill on="f" focussize="0,0"/>
                <v:stroke color="#000000 [3213]" joinstyle="round" endarrow="block"/>
                <v:imagedata o:title=""/>
                <o:lock v:ext="edit" aspectratio="f"/>
              </v:shape>
            </w:pict>
          </mc:Fallback>
        </mc:AlternateContent>
      </w:r>
      <w:r>
        <w:rPr>
          <w:sz w:val="20"/>
        </w:rPr>
        <mc:AlternateContent>
          <mc:Choice Requires="wps">
            <w:drawing>
              <wp:anchor distT="0" distB="0" distL="114300" distR="114300" simplePos="0" relativeHeight="251659264" behindDoc="0" locked="0" layoutInCell="1" allowOverlap="1">
                <wp:simplePos x="0" y="0"/>
                <wp:positionH relativeFrom="column">
                  <wp:posOffset>1654175</wp:posOffset>
                </wp:positionH>
                <wp:positionV relativeFrom="paragraph">
                  <wp:posOffset>124460</wp:posOffset>
                </wp:positionV>
                <wp:extent cx="497205" cy="5715"/>
                <wp:effectExtent l="0" t="37465" r="17145" b="33020"/>
                <wp:wrapNone/>
                <wp:docPr id="252" name="直接箭头连接符 252"/>
                <wp:cNvGraphicFramePr/>
                <a:graphic xmlns:a="http://schemas.openxmlformats.org/drawingml/2006/main">
                  <a:graphicData uri="http://schemas.microsoft.com/office/word/2010/wordprocessingShape">
                    <wps:wsp>
                      <wps:cNvCnPr>
                        <a:stCxn id="250" idx="3"/>
                        <a:endCxn id="251" idx="1"/>
                      </wps:cNvCnPr>
                      <wps:spPr>
                        <a:xfrm flipV="1">
                          <a:off x="1679575" y="2675890"/>
                          <a:ext cx="497205" cy="5715"/>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130.25pt;margin-top:9.8pt;height:0.45pt;width:39.15pt;z-index:251659264;mso-width-relative:page;mso-height-relative:page;" filled="f" stroked="t" coordsize="21600,21600" o:gfxdata="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BrVb3fW&#10;AAAACQEAAA8AAAAAAAAAAQAgAAAAIgAAAGRycy9kb3ducmV2LnhtbFBLAQIUABQAAAAIAIdO4kC1&#10;d0yhIgIAAAYEAAAOAAAAAAAAAAEAIAAAACUBAABkcnMvZTJvRG9jLnhtbFBLBQYAAAAABgAGAFkB&#10;AAC5BQAAAAA=&#10;">
                <v:fill on="f" focussize="0,0"/>
                <v:stroke color="#000000 [3213]" joinstyle="round" endarrow="block"/>
                <v:imagedata o:title=""/>
                <o:lock v:ext="edit" aspectratio="f"/>
              </v:shape>
            </w:pict>
          </mc:Fallback>
        </mc:AlternateContent>
      </w:r>
    </w:p>
    <w:p>
      <w:pPr>
        <w:pStyle w:val="5"/>
        <w:rPr>
          <w:rFonts w:ascii="Times New Roman"/>
          <w:sz w:val="20"/>
        </w:rPr>
      </w:pPr>
      <w:r>
        <w:rPr>
          <w:sz w:val="20"/>
        </w:rPr>
        <mc:AlternateContent>
          <mc:Choice Requires="wps">
            <w:drawing>
              <wp:anchor distT="0" distB="0" distL="114300" distR="114300" simplePos="0" relativeHeight="251665408" behindDoc="0" locked="0" layoutInCell="1" allowOverlap="1">
                <wp:simplePos x="0" y="0"/>
                <wp:positionH relativeFrom="column">
                  <wp:posOffset>5638800</wp:posOffset>
                </wp:positionH>
                <wp:positionV relativeFrom="paragraph">
                  <wp:posOffset>1905</wp:posOffset>
                </wp:positionV>
                <wp:extent cx="497205" cy="5715"/>
                <wp:effectExtent l="0" t="37465" r="17145" b="33020"/>
                <wp:wrapNone/>
                <wp:docPr id="256" name="直接箭头连接符 256"/>
                <wp:cNvGraphicFramePr/>
                <a:graphic xmlns:a="http://schemas.openxmlformats.org/drawingml/2006/main">
                  <a:graphicData uri="http://schemas.microsoft.com/office/word/2010/wordprocessingShape">
                    <wps:wsp>
                      <wps:cNvCnPr/>
                      <wps:spPr>
                        <a:xfrm flipV="1">
                          <a:off x="0" y="0"/>
                          <a:ext cx="497205" cy="5715"/>
                        </a:xfrm>
                        <a:prstGeom prst="straightConnector1">
                          <a:avLst/>
                        </a:prstGeom>
                        <a:ln>
                          <a:solidFill>
                            <a:schemeClr val="tx1"/>
                          </a:solidFill>
                          <a:headEnd type="none"/>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444pt;margin-top:0.15pt;height:0.45pt;width:39.15pt;z-index:251665408;mso-width-relative:page;mso-height-relative:page;" filled="f" stroked="t" coordsize="21600,21600" o:gfxdata="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1h25S1gAAAAYBAAAPAAAAAAAAAAEAIAAAACIAAABkcnMvZG93bnJldi54&#10;bWxQSwECFAAUAAAACACHTuJAIfHZn/wBAAC2AwAADgAAAAAAAAABACAAAAAlAQAAZHJzL2Uyb0Rv&#10;Yy54bWxQSwUGAAAAAAYABgBZAQAAkwUAAAAA&#10;">
                <v:fill on="f" focussize="0,0"/>
                <v:stroke color="#000000 [3213]" joinstyle="round" endarrow="block"/>
                <v:imagedata o:title=""/>
                <o:lock v:ext="edit" aspectratio="f"/>
              </v:shape>
            </w:pict>
          </mc:Fallback>
        </mc:AlternateContent>
      </w:r>
    </w:p>
    <w:p>
      <w:pPr>
        <w:pStyle w:val="5"/>
        <w:rPr>
          <w:rFonts w:ascii="Times New Roman"/>
          <w:sz w:val="20"/>
        </w:rPr>
      </w:pPr>
    </w:p>
    <w:p>
      <w:pPr>
        <w:spacing w:after="0"/>
        <w:rPr>
          <w:rFonts w:ascii="Times New Roman"/>
          <w:sz w:val="20"/>
        </w:rPr>
        <w:sectPr>
          <w:pgSz w:w="11910" w:h="16840"/>
          <w:pgMar w:top="1400" w:right="0" w:bottom="280" w:left="40" w:header="720" w:footer="720" w:gutter="0"/>
          <w:pgNumType w:fmt="decimal"/>
        </w:sectPr>
      </w:pPr>
    </w:p>
    <w:p>
      <w:pPr>
        <w:pStyle w:val="5"/>
        <w:spacing w:before="6"/>
        <w:jc w:val="center"/>
        <w:rPr>
          <w:rFonts w:ascii="Times New Roman"/>
          <w:sz w:val="39"/>
        </w:rPr>
      </w:pPr>
      <w:r>
        <w:rPr>
          <w:b/>
          <w:bCs/>
        </w:rPr>
        <w:t>图</w:t>
      </w:r>
      <w:r>
        <w:rPr>
          <w:b/>
          <w:bCs/>
          <w:spacing w:val="-72"/>
        </w:rPr>
        <w:t xml:space="preserve"> </w:t>
      </w:r>
      <w:r>
        <w:rPr>
          <w:rFonts w:hint="eastAsia"/>
          <w:b/>
          <w:bCs/>
          <w:spacing w:val="-72"/>
          <w:lang w:val="en-US" w:eastAsia="zh-CN"/>
        </w:rPr>
        <w:t>5</w:t>
      </w:r>
      <w:r>
        <w:rPr>
          <w:rFonts w:hint="eastAsia" w:ascii="Times New Roman"/>
          <w:b/>
          <w:bCs/>
          <w:lang w:val="en-US" w:eastAsia="zh-CN"/>
        </w:rPr>
        <w:t xml:space="preserve">     </w:t>
      </w:r>
      <w:r>
        <w:rPr>
          <w:rFonts w:hint="eastAsia" w:ascii="Times New Roman"/>
          <w:b/>
          <w:bCs/>
          <w:lang w:eastAsia="zh-CN"/>
        </w:rPr>
        <w:t>加油油气回收</w:t>
      </w:r>
      <w:r>
        <w:rPr>
          <w:b/>
          <w:bCs/>
        </w:rPr>
        <w:t>工艺流程图</w:t>
      </w:r>
    </w:p>
    <w:p>
      <w:pPr>
        <w:pStyle w:val="5"/>
        <w:spacing w:before="186" w:line="364" w:lineRule="auto"/>
        <w:ind w:left="1102" w:leftChars="501" w:right="1100" w:firstLine="213" w:firstLineChars="81"/>
        <w:rPr>
          <w:rFonts w:hint="eastAsia"/>
          <w:spacing w:val="-8"/>
          <w:lang w:val="en-US" w:eastAsia="zh-CN"/>
        </w:rPr>
      </w:pPr>
      <w:r>
        <w:rPr>
          <w:rFonts w:hint="eastAsia"/>
          <w:spacing w:val="-8"/>
          <w:lang w:val="en-US" w:eastAsia="zh-CN"/>
        </w:rPr>
        <w:t>在启动卸油油气回收及加油油气回收系统时，需将汽油储存罐通过通气管连通。如启动汽油回收系统，不会产生过多油气，选用两根DN40的通气管并联即可满足使用要求。启动油气回收系统时为了防止在卸油过程中串油，需在汽油储罐卸油管线上安装卸油防溢阀。</w:t>
      </w:r>
    </w:p>
    <w:p>
      <w:pPr>
        <w:pStyle w:val="5"/>
        <w:spacing w:before="186" w:line="364" w:lineRule="auto"/>
        <w:ind w:left="1102" w:leftChars="501" w:right="1100" w:firstLine="504" w:firstLineChars="180"/>
        <w:rPr>
          <w:rFonts w:hint="eastAsia"/>
          <w:spacing w:val="-8"/>
          <w:lang w:val="en-US" w:eastAsia="zh-CN"/>
        </w:rPr>
      </w:pPr>
      <w:r>
        <w:rPr>
          <w:sz w:val="28"/>
        </w:rPr>
        <mc:AlternateContent>
          <mc:Choice Requires="wps">
            <w:drawing>
              <wp:anchor distT="0" distB="0" distL="114300" distR="114300" simplePos="0" relativeHeight="251705344" behindDoc="0" locked="0" layoutInCell="1" allowOverlap="1">
                <wp:simplePos x="0" y="0"/>
                <wp:positionH relativeFrom="column">
                  <wp:posOffset>835660</wp:posOffset>
                </wp:positionH>
                <wp:positionV relativeFrom="paragraph">
                  <wp:posOffset>2141220</wp:posOffset>
                </wp:positionV>
                <wp:extent cx="5931535" cy="2056130"/>
                <wp:effectExtent l="4445" t="4445" r="7620" b="15875"/>
                <wp:wrapNone/>
                <wp:docPr id="292" name="矩形 292"/>
                <wp:cNvGraphicFramePr/>
                <a:graphic xmlns:a="http://schemas.openxmlformats.org/drawingml/2006/main">
                  <a:graphicData uri="http://schemas.microsoft.com/office/word/2010/wordprocessingShape">
                    <wps:wsp>
                      <wps:cNvSpPr/>
                      <wps:spPr>
                        <a:xfrm>
                          <a:off x="861060" y="7216140"/>
                          <a:ext cx="5931535" cy="2056130"/>
                        </a:xfrm>
                        <a:prstGeom prst="rect">
                          <a:avLst/>
                        </a:prstGeom>
                        <a:solidFill>
                          <a:schemeClr val="bg1"/>
                        </a:solidFill>
                        <a:ln w="3175">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FFFFFF"/>
                                <w:lang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pPr>
                            <w:r>
                              <w:rPr>
                                <w:rFonts w:hint="eastAsia" w:eastAsia="宋体"/>
                                <w:color w:val="FFFFFF"/>
                                <w:lang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drawing>
                                <wp:inline distT="0" distB="0" distL="114300" distR="114300">
                                  <wp:extent cx="6037580" cy="2056765"/>
                                  <wp:effectExtent l="0" t="0" r="1270" b="635"/>
                                  <wp:docPr id="293" name="图片 293" descr="2c8521c2a021b47beb01746b16ed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2c8521c2a021b47beb01746b16ed587"/>
                                          <pic:cNvPicPr>
                                            <a:picLocks noChangeAspect="1"/>
                                          </pic:cNvPicPr>
                                        </pic:nvPicPr>
                                        <pic:blipFill>
                                          <a:blip r:embed="rId32"/>
                                          <a:stretch>
                                            <a:fillRect/>
                                          </a:stretch>
                                        </pic:blipFill>
                                        <pic:spPr>
                                          <a:xfrm>
                                            <a:off x="0" y="0"/>
                                            <a:ext cx="6037580" cy="205676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5.8pt;margin-top:168.6pt;height:161.9pt;width:467.05pt;z-index:251705344;v-text-anchor:middle;mso-width-relative:page;mso-height-relative:page;" fillcolor="#FFFFFF [3212]" filled="t" stroked="t" coordsize="21600,21600" o:gfxdata="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ocPNQ1QAA&#10;AAwBAAAPAAAAAAAAAAEAIAAAACIAAABkcnMvZG93bnJldi54bWxQSwECFAAUAAAACACHTuJAQRof&#10;q1oCAACpBAAADgAAAAAAAAABACAAAAAkAQAAZHJzL2Uyb0RvYy54bWxQSwUGAAAAAAYABgBZAQAA&#10;8AUAAAAA&#10;">
                <v:fill on="t" focussize="0,0"/>
                <v:stroke weight="0.25pt" color="#FFFFFF [3212]" joinstyle="round"/>
                <v:imagedata o:title=""/>
                <o:lock v:ext="edit" aspectratio="f"/>
                <v:textbox>
                  <w:txbxContent>
                    <w:p>
                      <w:pPr>
                        <w:jc w:val="center"/>
                        <w:rPr>
                          <w:rFonts w:hint="eastAsia" w:eastAsia="宋体"/>
                          <w:color w:val="FFFFFF"/>
                          <w:lang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pPr>
                      <w:r>
                        <w:rPr>
                          <w:rFonts w:hint="eastAsia" w:eastAsia="宋体"/>
                          <w:color w:val="FFFFFF"/>
                          <w:lang w:eastAsia="zh-CN"/>
                          <w14:glow w14:rad="0">
                            <w14:srgbClr w14:val="000000"/>
                          </w14:glow>
                          <w14:shadow w14:blurRad="38100" w14:dist="22860" w14:dir="5400000" w14:sx="100000" w14:sy="100000" w14:kx="0" w14:ky="0" w14:algn="tl">
                            <w14:srgbClr w14:val="000000">
                              <w14:alpha w14:val="70000"/>
                            </w14:srgbClr>
                          </w14:shadow>
                          <w14:reflection w14:blurRad="0" w14:stA="0" w14:stPos="0" w14:endA="0" w14:endPos="0" w14:dist="0" w14:dir="0" w14:fadeDir="0" w14:sx="0" w14:sy="0" w14:kx="0" w14:ky="0" w14:algn="none"/>
                          <w14:textOutline w14:w="10160">
                            <w14:solidFill>
                              <w14:schemeClr w14:val="accent5"/>
                            </w14:solidFill>
                            <w14:prstDash w14:val="solid"/>
                            <w14:round/>
                          </w14:textOutline>
                          <w14:props3d w14:extrusionH="0" w14:contourW="0" w14:prstMaterial="clear"/>
                        </w:rPr>
                        <w:drawing>
                          <wp:inline distT="0" distB="0" distL="114300" distR="114300">
                            <wp:extent cx="6037580" cy="2056765"/>
                            <wp:effectExtent l="0" t="0" r="1270" b="635"/>
                            <wp:docPr id="293" name="图片 293" descr="2c8521c2a021b47beb01746b16ed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2c8521c2a021b47beb01746b16ed587"/>
                                    <pic:cNvPicPr>
                                      <a:picLocks noChangeAspect="1"/>
                                    </pic:cNvPicPr>
                                  </pic:nvPicPr>
                                  <pic:blipFill>
                                    <a:blip r:embed="rId32"/>
                                    <a:stretch>
                                      <a:fillRect/>
                                    </a:stretch>
                                  </pic:blipFill>
                                  <pic:spPr>
                                    <a:xfrm>
                                      <a:off x="0" y="0"/>
                                      <a:ext cx="6037580" cy="2056765"/>
                                    </a:xfrm>
                                    <a:prstGeom prst="rect">
                                      <a:avLst/>
                                    </a:prstGeom>
                                  </pic:spPr>
                                </pic:pic>
                              </a:graphicData>
                            </a:graphic>
                          </wp:inline>
                        </w:drawing>
                      </w:r>
                    </w:p>
                  </w:txbxContent>
                </v:textbox>
              </v:rect>
            </w:pict>
          </mc:Fallback>
        </mc:AlternateContent>
      </w:r>
      <w:r>
        <w:rPr>
          <w:rFonts w:hint="eastAsia"/>
          <w:spacing w:val="-8"/>
          <w:lang w:val="en-US" w:eastAsia="zh-CN"/>
        </w:rPr>
        <w:t>同时为了保证整个系统的密闭性，连通的汽油通气管设阻火型呼吸阀和防雨型阻火器，并对应安装球阀。阻火型机械呼吸阀的球阀为常开状态，当储罐内气压过高时，机械呼吸阀打开，集中排出汽油，当储罐内气压过低时，机械呼吸阀打开，空气可进入储罐内。防雨型阻火器下的球阀为常闭状态，当阻火型机械呼吸阀失去作用时，可打开防雨型阻火器下的球阀，防止储罐内气压过高或过低，对储罐造成破坏。</w:t>
      </w:r>
    </w:p>
    <w:p>
      <w:pPr>
        <w:pStyle w:val="5"/>
        <w:spacing w:before="186" w:line="364" w:lineRule="auto"/>
        <w:ind w:left="1118" w:leftChars="508" w:right="1100" w:firstLine="0" w:firstLineChars="0"/>
        <w:rPr>
          <w:rFonts w:hint="default"/>
          <w:spacing w:val="-8"/>
          <w:lang w:val="en-US" w:eastAsia="zh-CN"/>
        </w:rPr>
      </w:pPr>
      <w:r>
        <w:rPr>
          <w:rFonts w:hint="eastAsia"/>
          <w:spacing w:val="-8"/>
          <w:lang w:val="en-US" w:eastAsia="zh-CN"/>
        </w:rPr>
        <w:t xml:space="preserve">  </w:t>
      </w:r>
    </w:p>
    <w:p>
      <w:pPr>
        <w:pStyle w:val="5"/>
        <w:spacing w:before="4"/>
        <w:rPr>
          <w:rFonts w:hint="eastAsia"/>
          <w:b w:val="0"/>
          <w:bCs/>
          <w:sz w:val="28"/>
          <w:szCs w:val="28"/>
          <w:lang w:val="en-US" w:eastAsia="zh-CN"/>
        </w:rPr>
      </w:pPr>
    </w:p>
    <w:p>
      <w:pPr>
        <w:pStyle w:val="5"/>
        <w:spacing w:before="4"/>
        <w:rPr>
          <w:rFonts w:hint="eastAsia"/>
          <w:b w:val="0"/>
          <w:bCs/>
          <w:sz w:val="28"/>
          <w:szCs w:val="28"/>
          <w:lang w:val="en-US" w:eastAsia="zh-CN"/>
        </w:rPr>
      </w:pPr>
    </w:p>
    <w:p>
      <w:pPr>
        <w:pStyle w:val="5"/>
        <w:spacing w:before="4"/>
        <w:rPr>
          <w:rFonts w:hint="default"/>
          <w:b w:val="0"/>
          <w:bCs/>
          <w:sz w:val="28"/>
          <w:szCs w:val="28"/>
          <w:lang w:val="en-US" w:eastAsia="zh-CN"/>
        </w:rPr>
      </w:pPr>
    </w:p>
    <w:p>
      <w:pPr>
        <w:pStyle w:val="5"/>
        <w:spacing w:before="4"/>
        <w:rPr>
          <w:b/>
          <w:sz w:val="25"/>
        </w:rPr>
      </w:pPr>
    </w:p>
    <w:p>
      <w:pPr>
        <w:pStyle w:val="5"/>
        <w:spacing w:before="4"/>
        <w:rPr>
          <w:b/>
          <w:sz w:val="25"/>
        </w:rPr>
      </w:pPr>
    </w:p>
    <w:p>
      <w:pPr>
        <w:pStyle w:val="5"/>
        <w:spacing w:before="4"/>
        <w:rPr>
          <w:b/>
          <w:sz w:val="25"/>
        </w:rPr>
      </w:pPr>
    </w:p>
    <w:p>
      <w:pPr>
        <w:pStyle w:val="5"/>
        <w:spacing w:before="4"/>
        <w:rPr>
          <w:b/>
          <w:sz w:val="25"/>
        </w:rPr>
      </w:pPr>
    </w:p>
    <w:p>
      <w:pPr>
        <w:pStyle w:val="5"/>
        <w:spacing w:before="4"/>
        <w:rPr>
          <w:b/>
          <w:sz w:val="25"/>
        </w:rPr>
      </w:pPr>
    </w:p>
    <w:p>
      <w:pPr>
        <w:pStyle w:val="5"/>
        <w:spacing w:before="4"/>
        <w:rPr>
          <w:rFonts w:hint="default" w:ascii="Tahoma"/>
          <w:sz w:val="18"/>
          <w:lang w:val="en-US"/>
        </w:rPr>
        <w:sectPr>
          <w:type w:val="continuous"/>
          <w:pgSz w:w="11910" w:h="16840"/>
          <w:pgMar w:top="1420" w:right="0" w:bottom="280" w:left="40" w:header="720" w:footer="720" w:gutter="0"/>
          <w:pgNumType w:fmt="decimal"/>
        </w:sectPr>
      </w:pPr>
      <w:r>
        <w:rPr>
          <w:rFonts w:hint="eastAsia"/>
          <w:b/>
          <w:sz w:val="25"/>
          <w:lang w:val="en-US" w:eastAsia="zh-CN"/>
        </w:rPr>
        <w:t xml:space="preserve">                             </w:t>
      </w:r>
      <w:r>
        <w:rPr>
          <w:rFonts w:hint="eastAsia"/>
          <w:b/>
          <w:bCs w:val="0"/>
          <w:sz w:val="25"/>
          <w:lang w:val="en-US" w:eastAsia="zh-CN"/>
        </w:rPr>
        <w:t xml:space="preserve"> </w:t>
      </w:r>
      <w:r>
        <w:rPr>
          <w:b/>
          <w:bCs w:val="0"/>
        </w:rPr>
        <w:t>图</w:t>
      </w:r>
      <w:r>
        <w:rPr>
          <w:b/>
          <w:bCs w:val="0"/>
          <w:spacing w:val="-72"/>
        </w:rPr>
        <w:t xml:space="preserve"> </w:t>
      </w:r>
      <w:r>
        <w:rPr>
          <w:rFonts w:hint="eastAsia"/>
          <w:b/>
          <w:bCs w:val="0"/>
          <w:spacing w:val="-72"/>
          <w:lang w:val="en-US" w:eastAsia="zh-CN"/>
        </w:rPr>
        <w:t>6</w:t>
      </w:r>
      <w:r>
        <w:rPr>
          <w:rFonts w:hint="eastAsia" w:ascii="Times New Roman"/>
          <w:b/>
          <w:bCs w:val="0"/>
          <w:lang w:val="en-US" w:eastAsia="zh-CN"/>
        </w:rPr>
        <w:t xml:space="preserve">      油气回收流程示意图</w:t>
      </w:r>
    </w:p>
    <w:p>
      <w:pPr>
        <w:spacing w:before="42"/>
        <w:ind w:right="0" w:firstLine="1320" w:firstLineChars="600"/>
        <w:jc w:val="left"/>
        <w:rPr>
          <w:rFonts w:hint="eastAsia" w:ascii="仿宋" w:eastAsia="仿宋"/>
          <w:b/>
          <w:sz w:val="21"/>
          <w:lang w:eastAsia="zh-CN"/>
        </w:rPr>
      </w:pPr>
      <w:r>
        <mc:AlternateContent>
          <mc:Choice Requires="wps">
            <w:drawing>
              <wp:anchor distT="0" distB="0" distL="114300" distR="114300" simplePos="0" relativeHeight="246221824" behindDoc="1" locked="0" layoutInCell="1" allowOverlap="1">
                <wp:simplePos x="0" y="0"/>
                <wp:positionH relativeFrom="page">
                  <wp:posOffset>695325</wp:posOffset>
                </wp:positionH>
                <wp:positionV relativeFrom="page">
                  <wp:posOffset>949325</wp:posOffset>
                </wp:positionV>
                <wp:extent cx="6126480" cy="8655685"/>
                <wp:effectExtent l="1270" t="0" r="6350" b="148590"/>
                <wp:wrapNone/>
                <wp:docPr id="85" name="任意多边形 57"/>
                <wp:cNvGraphicFramePr/>
                <a:graphic xmlns:a="http://schemas.openxmlformats.org/drawingml/2006/main">
                  <a:graphicData uri="http://schemas.microsoft.com/office/word/2010/wordprocessingShape">
                    <wps:wsp>
                      <wps:cNvSpPr/>
                      <wps:spPr>
                        <a:xfrm>
                          <a:off x="0" y="0"/>
                          <a:ext cx="6126480" cy="8655685"/>
                        </a:xfrm>
                        <a:custGeom>
                          <a:avLst/>
                          <a:gdLst/>
                          <a:ahLst/>
                          <a:cxnLst/>
                          <a:pathLst>
                            <a:path w="9648" h="13631">
                              <a:moveTo>
                                <a:pt x="0" y="222"/>
                              </a:moveTo>
                              <a:lnTo>
                                <a:pt x="9648" y="222"/>
                              </a:lnTo>
                              <a:moveTo>
                                <a:pt x="0" y="13848"/>
                              </a:moveTo>
                              <a:lnTo>
                                <a:pt x="9648" y="13848"/>
                              </a:lnTo>
                              <a:moveTo>
                                <a:pt x="5" y="217"/>
                              </a:moveTo>
                              <a:lnTo>
                                <a:pt x="5" y="13843"/>
                              </a:lnTo>
                              <a:moveTo>
                                <a:pt x="9643" y="217"/>
                              </a:moveTo>
                              <a:lnTo>
                                <a:pt x="9643" y="13843"/>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57" o:spid="_x0000_s1026" o:spt="100" style="position:absolute;left:0pt;margin-left:54.75pt;margin-top:74.75pt;height:681.55pt;width:482.4pt;mso-position-horizontal-relative:page;mso-position-vertical-relative:page;z-index:-257094656;mso-width-relative:page;mso-height-relative:page;" filled="f" stroked="t" coordsize="9648,13631" o:gfxdata="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WvzEK2QAAAA0BAAAPAAAAAAAAAAEAIAAAACIAAABkcnMvZG93bnJldi54bWxQSwECFAAUAAAA&#10;CACHTuJA0xgPRF8CAABLBQAADgAAAAAAAAABACAAAAAoAQAAZHJzL2Uyb0RvYy54bWxQSwUGAAAA&#10;AAYABgBZAQAA+QUAAAAA&#10;" path="m0,222l9648,222m0,13848l9648,13848m5,217l5,13843m9643,217l9643,13843e">
                <v:fill on="f" focussize="0,0"/>
                <v:stroke weight="0.48pt" color="#000000" joinstyle="round"/>
                <v:imagedata o:title=""/>
                <o:lock v:ext="edit" aspectratio="f"/>
              </v:shape>
            </w:pict>
          </mc:Fallback>
        </mc:AlternateContent>
      </w:r>
      <w:r>
        <w:rPr>
          <w:rFonts w:hint="eastAsia" w:ascii="仿宋" w:eastAsia="仿宋"/>
          <w:b/>
          <w:sz w:val="21"/>
        </w:rPr>
        <w:t>表</w:t>
      </w:r>
      <w:r>
        <w:rPr>
          <w:rFonts w:hint="eastAsia" w:ascii="仿宋" w:eastAsia="仿宋"/>
          <w:b/>
          <w:sz w:val="21"/>
          <w:lang w:eastAsia="zh-CN"/>
        </w:rPr>
        <w:t>五</w:t>
      </w:r>
    </w:p>
    <w:p>
      <w:pPr>
        <w:pStyle w:val="3"/>
        <w:spacing w:before="16"/>
        <w:ind w:left="1200"/>
      </w:pPr>
      <w:r>
        <w:rPr>
          <w:rFonts w:ascii="Times New Roman" w:eastAsia="Times New Roman"/>
        </w:rPr>
        <w:t>3</w:t>
      </w:r>
      <w:r>
        <w:t>、主要污染源、污染物处理和排放</w:t>
      </w:r>
    </w:p>
    <w:p>
      <w:pPr>
        <w:pStyle w:val="5"/>
        <w:rPr>
          <w:b/>
          <w:sz w:val="30"/>
        </w:rPr>
      </w:pPr>
    </w:p>
    <w:p>
      <w:pPr>
        <w:pStyle w:val="11"/>
        <w:numPr>
          <w:ilvl w:val="1"/>
          <w:numId w:val="3"/>
        </w:numPr>
        <w:tabs>
          <w:tab w:val="left" w:pos="1554"/>
        </w:tabs>
        <w:spacing w:before="1" w:after="0" w:line="240" w:lineRule="auto"/>
        <w:ind w:left="1553" w:right="0" w:hanging="354"/>
        <w:jc w:val="left"/>
        <w:rPr>
          <w:b/>
          <w:sz w:val="28"/>
        </w:rPr>
      </w:pPr>
      <w:r>
        <w:rPr>
          <w:b/>
          <w:sz w:val="28"/>
        </w:rPr>
        <w:t>、废气来源及治理措施</w:t>
      </w:r>
    </w:p>
    <w:p>
      <w:pPr>
        <w:pStyle w:val="5"/>
        <w:rPr>
          <w:b/>
          <w:sz w:val="30"/>
        </w:rPr>
      </w:pPr>
    </w:p>
    <w:p>
      <w:pPr>
        <w:pStyle w:val="11"/>
        <w:numPr>
          <w:ilvl w:val="2"/>
          <w:numId w:val="3"/>
        </w:numPr>
        <w:tabs>
          <w:tab w:val="left" w:pos="1765"/>
        </w:tabs>
        <w:spacing w:before="0" w:after="0" w:line="240" w:lineRule="auto"/>
        <w:ind w:left="1764" w:right="0" w:hanging="565"/>
        <w:jc w:val="left"/>
        <w:rPr>
          <w:b/>
          <w:sz w:val="28"/>
        </w:rPr>
      </w:pPr>
      <w:r>
        <w:rPr>
          <w:b/>
          <w:sz w:val="28"/>
        </w:rPr>
        <w:t>、非甲烷总烃</w:t>
      </w:r>
    </w:p>
    <w:p>
      <w:pPr>
        <w:pStyle w:val="5"/>
        <w:spacing w:before="3"/>
        <w:rPr>
          <w:b/>
          <w:sz w:val="30"/>
        </w:rPr>
      </w:pPr>
    </w:p>
    <w:p>
      <w:pPr>
        <w:pStyle w:val="11"/>
        <w:numPr>
          <w:ilvl w:val="3"/>
          <w:numId w:val="3"/>
        </w:numPr>
        <w:tabs>
          <w:tab w:val="left" w:pos="2184"/>
        </w:tabs>
        <w:spacing w:before="1" w:after="0" w:line="364" w:lineRule="auto"/>
        <w:ind w:left="1200" w:right="1240" w:firstLine="280"/>
        <w:jc w:val="both"/>
        <w:rPr>
          <w:sz w:val="28"/>
        </w:rPr>
      </w:pPr>
      <w:r>
        <w:rPr>
          <w:spacing w:val="-3"/>
          <w:sz w:val="28"/>
        </w:rPr>
        <w:t>本项目在卸油、储存、加油作业等过程造成的非甲烷总烃排放是主要</w:t>
      </w:r>
      <w:r>
        <w:rPr>
          <w:spacing w:val="-10"/>
          <w:sz w:val="28"/>
        </w:rPr>
        <w:t>无组织排放。大气环境污染主要来自储油罐灌注、油罐车装卸、加油作业等过</w:t>
      </w:r>
      <w:r>
        <w:rPr>
          <w:spacing w:val="-4"/>
          <w:sz w:val="28"/>
        </w:rPr>
        <w:t>程造成燃料油以气态形式逸出进入大气环境，储罐区设置卸油回收装置。</w:t>
      </w:r>
    </w:p>
    <w:p>
      <w:pPr>
        <w:pStyle w:val="11"/>
        <w:numPr>
          <w:ilvl w:val="3"/>
          <w:numId w:val="3"/>
        </w:numPr>
        <w:tabs>
          <w:tab w:val="left" w:pos="2184"/>
        </w:tabs>
        <w:spacing w:before="0" w:after="0" w:line="362" w:lineRule="auto"/>
        <w:ind w:left="1200" w:right="1281" w:firstLine="280"/>
        <w:jc w:val="both"/>
        <w:rPr>
          <w:sz w:val="28"/>
        </w:rPr>
      </w:pPr>
      <w:r>
        <w:rPr>
          <w:spacing w:val="-3"/>
          <w:sz w:val="28"/>
        </w:rPr>
        <w:t>项目在加油作业中会产生非甲烷总烃气体排放，项目加油机自带油气</w:t>
      </w:r>
      <w:r>
        <w:rPr>
          <w:spacing w:val="-6"/>
          <w:sz w:val="28"/>
        </w:rPr>
        <w:t xml:space="preserve">回收系统，以减少烃类气体排放。本项目废气排放及防治措施见表 </w:t>
      </w:r>
      <w:r>
        <w:rPr>
          <w:rFonts w:ascii="Times New Roman" w:eastAsia="Times New Roman"/>
          <w:sz w:val="28"/>
        </w:rPr>
        <w:t>3-1</w:t>
      </w:r>
      <w:r>
        <w:rPr>
          <w:sz w:val="28"/>
        </w:rPr>
        <w:t>。</w:t>
      </w:r>
    </w:p>
    <w:p>
      <w:pPr>
        <w:pStyle w:val="3"/>
        <w:spacing w:before="2" w:after="3"/>
        <w:ind w:left="4426"/>
        <w:jc w:val="both"/>
      </w:pPr>
      <w:r>
        <w:rPr>
          <w:spacing w:val="-37"/>
        </w:rPr>
        <w:t xml:space="preserve">表 </w:t>
      </w:r>
      <w:r>
        <w:rPr>
          <w:rFonts w:ascii="Times New Roman" w:eastAsia="Times New Roman"/>
        </w:rPr>
        <w:t>3-1</w:t>
      </w:r>
      <w:r>
        <w:rPr>
          <w:rFonts w:ascii="Times New Roman" w:eastAsia="Times New Roman"/>
          <w:spacing w:val="67"/>
        </w:rPr>
        <w:t xml:space="preserve"> </w:t>
      </w:r>
      <w:r>
        <w:t>废气排放及防治措施</w:t>
      </w:r>
    </w:p>
    <w:tbl>
      <w:tblPr>
        <w:tblStyle w:val="8"/>
        <w:tblW w:w="0" w:type="auto"/>
        <w:tblInd w:w="124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263"/>
        <w:gridCol w:w="1291"/>
        <w:gridCol w:w="2143"/>
        <w:gridCol w:w="995"/>
        <w:gridCol w:w="3586"/>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27" w:hRule="atLeast"/>
        </w:trPr>
        <w:tc>
          <w:tcPr>
            <w:tcW w:w="1263" w:type="dxa"/>
            <w:tcBorders>
              <w:left w:val="nil"/>
              <w:bottom w:val="single" w:color="000000" w:sz="4" w:space="0"/>
              <w:right w:val="single" w:color="000000" w:sz="4" w:space="0"/>
            </w:tcBorders>
          </w:tcPr>
          <w:p>
            <w:pPr>
              <w:pStyle w:val="12"/>
              <w:ind w:left="213" w:right="166"/>
              <w:rPr>
                <w:b/>
                <w:sz w:val="21"/>
              </w:rPr>
            </w:pPr>
            <w:r>
              <w:rPr>
                <w:b/>
                <w:sz w:val="21"/>
              </w:rPr>
              <w:t>污染源</w:t>
            </w:r>
          </w:p>
        </w:tc>
        <w:tc>
          <w:tcPr>
            <w:tcW w:w="1291" w:type="dxa"/>
            <w:tcBorders>
              <w:left w:val="single" w:color="000000" w:sz="4" w:space="0"/>
              <w:bottom w:val="single" w:color="000000" w:sz="4" w:space="0"/>
              <w:right w:val="single" w:color="000000" w:sz="4" w:space="0"/>
            </w:tcBorders>
          </w:tcPr>
          <w:p>
            <w:pPr>
              <w:pStyle w:val="12"/>
              <w:ind w:left="112" w:right="85"/>
              <w:rPr>
                <w:b/>
                <w:sz w:val="21"/>
              </w:rPr>
            </w:pPr>
            <w:r>
              <w:rPr>
                <w:b/>
                <w:sz w:val="21"/>
              </w:rPr>
              <w:t>污染物</w:t>
            </w:r>
          </w:p>
        </w:tc>
        <w:tc>
          <w:tcPr>
            <w:tcW w:w="3138" w:type="dxa"/>
            <w:gridSpan w:val="2"/>
            <w:tcBorders>
              <w:left w:val="single" w:color="000000" w:sz="4" w:space="0"/>
              <w:bottom w:val="single" w:color="000000" w:sz="4" w:space="0"/>
              <w:right w:val="single" w:color="000000" w:sz="4" w:space="0"/>
            </w:tcBorders>
          </w:tcPr>
          <w:p>
            <w:pPr>
              <w:pStyle w:val="12"/>
              <w:ind w:left="1142" w:right="1114"/>
              <w:rPr>
                <w:b/>
                <w:sz w:val="21"/>
              </w:rPr>
            </w:pPr>
            <w:r>
              <w:rPr>
                <w:b/>
                <w:sz w:val="21"/>
              </w:rPr>
              <w:t>环评要求</w:t>
            </w:r>
          </w:p>
        </w:tc>
        <w:tc>
          <w:tcPr>
            <w:tcW w:w="3586" w:type="dxa"/>
            <w:tcBorders>
              <w:left w:val="single" w:color="000000" w:sz="4" w:space="0"/>
              <w:bottom w:val="single" w:color="000000" w:sz="4" w:space="0"/>
              <w:right w:val="nil"/>
            </w:tcBorders>
          </w:tcPr>
          <w:p>
            <w:pPr>
              <w:pStyle w:val="12"/>
              <w:ind w:left="1180"/>
              <w:jc w:val="left"/>
              <w:rPr>
                <w:b/>
                <w:sz w:val="21"/>
              </w:rPr>
            </w:pPr>
            <w:r>
              <w:rPr>
                <w:b/>
                <w:sz w:val="21"/>
              </w:rPr>
              <w:t>实际处理措施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9" w:hRule="atLeast"/>
        </w:trPr>
        <w:tc>
          <w:tcPr>
            <w:tcW w:w="1263" w:type="dxa"/>
            <w:tcBorders>
              <w:top w:val="single" w:color="000000" w:sz="4" w:space="0"/>
              <w:left w:val="nil"/>
              <w:bottom w:val="single" w:color="000000" w:sz="4" w:space="0"/>
              <w:right w:val="single" w:color="000000" w:sz="4" w:space="0"/>
            </w:tcBorders>
          </w:tcPr>
          <w:p>
            <w:pPr>
              <w:pStyle w:val="12"/>
              <w:jc w:val="left"/>
              <w:rPr>
                <w:b/>
                <w:sz w:val="19"/>
              </w:rPr>
            </w:pPr>
          </w:p>
          <w:p>
            <w:pPr>
              <w:pStyle w:val="12"/>
              <w:ind w:left="213" w:right="171"/>
              <w:rPr>
                <w:sz w:val="21"/>
              </w:rPr>
            </w:pPr>
            <w:r>
              <w:rPr>
                <w:sz w:val="21"/>
              </w:rPr>
              <w:t>加油站内</w:t>
            </w:r>
          </w:p>
        </w:tc>
        <w:tc>
          <w:tcPr>
            <w:tcW w:w="1291" w:type="dxa"/>
            <w:tcBorders>
              <w:top w:val="single" w:color="000000" w:sz="4" w:space="0"/>
              <w:left w:val="single" w:color="000000" w:sz="4" w:space="0"/>
              <w:bottom w:val="single" w:color="000000" w:sz="4" w:space="0"/>
              <w:right w:val="single" w:color="000000" w:sz="4" w:space="0"/>
            </w:tcBorders>
          </w:tcPr>
          <w:p>
            <w:pPr>
              <w:pStyle w:val="12"/>
              <w:jc w:val="left"/>
              <w:rPr>
                <w:b/>
                <w:sz w:val="19"/>
              </w:rPr>
            </w:pPr>
          </w:p>
          <w:p>
            <w:pPr>
              <w:pStyle w:val="12"/>
              <w:ind w:left="112" w:right="85"/>
              <w:rPr>
                <w:sz w:val="21"/>
              </w:rPr>
            </w:pPr>
            <w:r>
              <w:rPr>
                <w:sz w:val="21"/>
              </w:rPr>
              <w:t>非甲烷总烃</w:t>
            </w:r>
          </w:p>
        </w:tc>
        <w:tc>
          <w:tcPr>
            <w:tcW w:w="3138" w:type="dxa"/>
            <w:gridSpan w:val="2"/>
            <w:tcBorders>
              <w:top w:val="single" w:color="000000" w:sz="4" w:space="0"/>
              <w:left w:val="single" w:color="000000" w:sz="4" w:space="0"/>
              <w:bottom w:val="single" w:color="000000" w:sz="4" w:space="0"/>
              <w:right w:val="single" w:color="000000" w:sz="4" w:space="0"/>
            </w:tcBorders>
          </w:tcPr>
          <w:p>
            <w:pPr>
              <w:pStyle w:val="12"/>
              <w:spacing w:before="109" w:line="242" w:lineRule="auto"/>
              <w:ind w:left="640" w:right="47" w:hanging="524"/>
              <w:jc w:val="left"/>
              <w:rPr>
                <w:sz w:val="21"/>
              </w:rPr>
            </w:pPr>
            <w:r>
              <w:rPr>
                <w:sz w:val="21"/>
              </w:rPr>
              <w:t>储罐区设置卸油回收装置、加油机自带油气回收系统</w:t>
            </w:r>
          </w:p>
        </w:tc>
        <w:tc>
          <w:tcPr>
            <w:tcW w:w="3586" w:type="dxa"/>
            <w:tcBorders>
              <w:top w:val="single" w:color="000000" w:sz="4" w:space="0"/>
              <w:left w:val="single" w:color="000000" w:sz="4" w:space="0"/>
              <w:bottom w:val="single" w:color="000000" w:sz="4" w:space="0"/>
              <w:right w:val="nil"/>
            </w:tcBorders>
          </w:tcPr>
          <w:p>
            <w:pPr>
              <w:pStyle w:val="12"/>
              <w:spacing w:before="109" w:line="242" w:lineRule="auto"/>
              <w:ind w:left="1074" w:right="106" w:hanging="946"/>
              <w:jc w:val="left"/>
              <w:rPr>
                <w:sz w:val="21"/>
              </w:rPr>
            </w:pPr>
            <w:r>
              <w:rPr>
                <w:sz w:val="21"/>
              </w:rPr>
              <w:t>储罐区设置卸油回收装置、加油机自带油气回收系统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58" w:hRule="atLeast"/>
        </w:trPr>
        <w:tc>
          <w:tcPr>
            <w:tcW w:w="4697" w:type="dxa"/>
            <w:gridSpan w:val="3"/>
            <w:tcBorders>
              <w:top w:val="single" w:color="000000" w:sz="4" w:space="0"/>
              <w:left w:val="nil"/>
              <w:right w:val="single" w:color="000000" w:sz="4" w:space="0"/>
            </w:tcBorders>
            <w:textDirection w:val="tbRl"/>
          </w:tcPr>
          <w:p>
            <w:pPr>
              <w:pStyle w:val="12"/>
              <w:jc w:val="left"/>
              <w:rPr>
                <w:rFonts w:hint="eastAsia" w:eastAsia="宋体"/>
                <w:sz w:val="22"/>
                <w:lang w:eastAsia="zh-CN"/>
              </w:rPr>
            </w:pPr>
            <w:r>
              <w:rPr>
                <w:sz w:val="20"/>
              </w:rPr>
              <mc:AlternateContent>
                <mc:Choice Requires="wps">
                  <w:drawing>
                    <wp:anchor distT="0" distB="0" distL="114300" distR="114300" simplePos="0" relativeHeight="276943872" behindDoc="0" locked="0" layoutInCell="1" allowOverlap="1">
                      <wp:simplePos x="0" y="0"/>
                      <wp:positionH relativeFrom="column">
                        <wp:posOffset>-2477770</wp:posOffset>
                      </wp:positionH>
                      <wp:positionV relativeFrom="paragraph">
                        <wp:posOffset>2202815</wp:posOffset>
                      </wp:positionV>
                      <wp:extent cx="2087880" cy="343535"/>
                      <wp:effectExtent l="0" t="0" r="0" b="0"/>
                      <wp:wrapNone/>
                      <wp:docPr id="72" name="矩形 72"/>
                      <wp:cNvGraphicFramePr/>
                      <a:graphic xmlns:a="http://schemas.openxmlformats.org/drawingml/2006/main">
                        <a:graphicData uri="http://schemas.microsoft.com/office/word/2010/wordprocessingShape">
                          <wps:wsp>
                            <wps:cNvSpPr/>
                            <wps:spPr>
                              <a:xfrm>
                                <a:off x="0" y="0"/>
                                <a:ext cx="2087880" cy="3435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储罐区设置卸油回收装置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1pt;margin-top:173.45pt;height:27.05pt;width:164.4pt;z-index:276943872;v-text-anchor:middle;mso-width-relative:page;mso-height-relative:page;" fillcolor="#FFFFFF [3212]" filled="t" stroked="f" coordsize="21600,21600" o:gfxdata="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irAN2tcAAAAMAQAADwAAAAAAAAAB&#10;ACAAAAAiAAAAZHJzL2Rvd25yZXYueG1sUEsBAhQAFAAAAAgAh07iQO8OLl5KAgAAcwQAAA4AAAAA&#10;AAAAAQAgAAAAJgEAAGRycy9lMm9Eb2MueG1sUEsFBgAAAAAGAAYAWQEAAOIFAAAAAA==&#10;">
                      <v:fill on="t" focussize="0,0"/>
                      <v:stroke on="f" weight="2pt"/>
                      <v:imagedata o:title=""/>
                      <o:lock v:ext="edit" aspectratio="f"/>
                      <v:textbo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储罐区设置卸油回收装置</w:t>
                            </w:r>
                          </w:p>
                        </w:txbxContent>
                      </v:textbox>
                    </v:rect>
                  </w:pict>
                </mc:Fallback>
              </mc:AlternateContent>
            </w:r>
            <w:r>
              <w:rPr>
                <w:rFonts w:hint="eastAsia" w:eastAsia="宋体"/>
                <w:sz w:val="22"/>
                <w:lang w:eastAsia="zh-CN"/>
              </w:rPr>
              <w:drawing>
                <wp:inline distT="0" distB="0" distL="114300" distR="114300">
                  <wp:extent cx="2964815" cy="2567940"/>
                  <wp:effectExtent l="0" t="0" r="6985" b="3810"/>
                  <wp:docPr id="3" name="图片 3" descr="a0ede9ce55435c2247a34080cf4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0ede9ce55435c2247a34080cf44590"/>
                          <pic:cNvPicPr>
                            <a:picLocks noChangeAspect="1"/>
                          </pic:cNvPicPr>
                        </pic:nvPicPr>
                        <pic:blipFill>
                          <a:blip r:embed="rId33"/>
                          <a:stretch>
                            <a:fillRect/>
                          </a:stretch>
                        </pic:blipFill>
                        <pic:spPr>
                          <a:xfrm>
                            <a:off x="0" y="0"/>
                            <a:ext cx="2964815" cy="2567940"/>
                          </a:xfrm>
                          <a:prstGeom prst="rect">
                            <a:avLst/>
                          </a:prstGeom>
                        </pic:spPr>
                      </pic:pic>
                    </a:graphicData>
                  </a:graphic>
                </wp:inline>
              </w:drawing>
            </w:r>
          </w:p>
        </w:tc>
        <w:tc>
          <w:tcPr>
            <w:tcW w:w="4581" w:type="dxa"/>
            <w:gridSpan w:val="2"/>
            <w:tcBorders>
              <w:top w:val="single" w:color="000000" w:sz="4" w:space="0"/>
              <w:left w:val="single" w:color="000000" w:sz="4" w:space="0"/>
              <w:right w:val="nil"/>
            </w:tcBorders>
          </w:tcPr>
          <w:p>
            <w:pPr>
              <w:pStyle w:val="12"/>
              <w:jc w:val="left"/>
              <w:rPr>
                <w:rFonts w:hint="eastAsia" w:eastAsia="宋体"/>
                <w:sz w:val="21"/>
                <w:lang w:eastAsia="zh-CN"/>
              </w:rPr>
            </w:pPr>
            <w:r>
              <w:rPr>
                <w:sz w:val="20"/>
              </w:rPr>
              <mc:AlternateContent>
                <mc:Choice Requires="wps">
                  <w:drawing>
                    <wp:anchor distT="0" distB="0" distL="114300" distR="114300" simplePos="0" relativeHeight="264300544" behindDoc="0" locked="0" layoutInCell="1" allowOverlap="1">
                      <wp:simplePos x="0" y="0"/>
                      <wp:positionH relativeFrom="column">
                        <wp:posOffset>473710</wp:posOffset>
                      </wp:positionH>
                      <wp:positionV relativeFrom="paragraph">
                        <wp:posOffset>2199640</wp:posOffset>
                      </wp:positionV>
                      <wp:extent cx="2087880" cy="343535"/>
                      <wp:effectExtent l="0" t="0" r="0" b="0"/>
                      <wp:wrapNone/>
                      <wp:docPr id="47" name="矩形 47"/>
                      <wp:cNvGraphicFramePr/>
                      <a:graphic xmlns:a="http://schemas.openxmlformats.org/drawingml/2006/main">
                        <a:graphicData uri="http://schemas.microsoft.com/office/word/2010/wordprocessingShape">
                          <wps:wsp>
                            <wps:cNvSpPr/>
                            <wps:spPr>
                              <a:xfrm>
                                <a:off x="4276725" y="7494270"/>
                                <a:ext cx="2087880" cy="3435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加油机油气回收装置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3pt;margin-top:173.2pt;height:27.05pt;width:164.4pt;z-index:264300544;v-text-anchor:middle;mso-width-relative:page;mso-height-relative:page;" fillcolor="#FFFFFF [3212]" filled="t" stroked="f" coordsize="21600,21600" o:gfxdata="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KYMOHVAAAACgEA&#10;AA8AAAAAAAAAAQAgAAAAIgAAAGRycy9kb3ducmV2LnhtbFBLAQIUABQAAAAIAIdO4kDTO47iVgIA&#10;AH8EAAAOAAAAAAAAAAEAIAAAACQBAABkcnMvZTJvRG9jLnhtbFBLBQYAAAAABgAGAFkBAADsBQAA&#10;AAA=&#10;">
                      <v:fill on="t" focussize="0,0"/>
                      <v:stroke on="f" weight="2pt"/>
                      <v:imagedata o:title=""/>
                      <o:lock v:ext="edit" aspectratio="f"/>
                      <v:textbo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加油机油气回收装置</w:t>
                            </w:r>
                          </w:p>
                        </w:txbxContent>
                      </v:textbox>
                    </v:rect>
                  </w:pict>
                </mc:Fallback>
              </mc:AlternateContent>
            </w:r>
            <w:r>
              <w:rPr>
                <w:rFonts w:hint="eastAsia" w:eastAsia="宋体"/>
                <w:b/>
                <w:sz w:val="20"/>
                <w:lang w:eastAsia="zh-CN"/>
              </w:rPr>
              <w:drawing>
                <wp:inline distT="0" distB="0" distL="114300" distR="114300">
                  <wp:extent cx="2976245" cy="2569845"/>
                  <wp:effectExtent l="0" t="0" r="14605" b="1905"/>
                  <wp:docPr id="5" name="图片 5" descr="480a07e02e1816ba17a0ccd964c38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80a07e02e1816ba17a0ccd964c389f"/>
                          <pic:cNvPicPr>
                            <a:picLocks noChangeAspect="1"/>
                          </pic:cNvPicPr>
                        </pic:nvPicPr>
                        <pic:blipFill>
                          <a:blip r:embed="rId34"/>
                          <a:stretch>
                            <a:fillRect/>
                          </a:stretch>
                        </pic:blipFill>
                        <pic:spPr>
                          <a:xfrm>
                            <a:off x="0" y="0"/>
                            <a:ext cx="2976245" cy="2569845"/>
                          </a:xfrm>
                          <a:prstGeom prst="rect">
                            <a:avLst/>
                          </a:prstGeom>
                        </pic:spPr>
                      </pic:pic>
                    </a:graphicData>
                  </a:graphic>
                </wp:inline>
              </w:drawing>
            </w:r>
          </w:p>
        </w:tc>
      </w:tr>
    </w:tbl>
    <w:p>
      <w:pPr>
        <w:pStyle w:val="11"/>
        <w:numPr>
          <w:ilvl w:val="1"/>
          <w:numId w:val="3"/>
        </w:numPr>
        <w:tabs>
          <w:tab w:val="left" w:pos="1554"/>
        </w:tabs>
        <w:spacing w:before="2" w:after="0" w:line="240" w:lineRule="auto"/>
        <w:ind w:left="1553" w:right="0" w:hanging="354"/>
        <w:jc w:val="left"/>
        <w:rPr>
          <w:b/>
          <w:sz w:val="28"/>
        </w:rPr>
      </w:pPr>
      <w:r>
        <w:rPr>
          <w:b/>
          <w:sz w:val="28"/>
        </w:rPr>
        <w:t>、废水来源及治理措施</w:t>
      </w:r>
    </w:p>
    <w:p>
      <w:pPr>
        <w:pStyle w:val="5"/>
        <w:spacing w:before="3"/>
        <w:rPr>
          <w:b/>
          <w:sz w:val="30"/>
        </w:rPr>
      </w:pPr>
    </w:p>
    <w:p>
      <w:pPr>
        <w:pStyle w:val="5"/>
        <w:spacing w:line="364" w:lineRule="auto"/>
        <w:ind w:left="1200" w:right="1100" w:firstLine="561"/>
        <w:rPr>
          <w:rFonts w:hint="eastAsia"/>
          <w:color w:val="000000" w:themeColor="text1"/>
          <w:spacing w:val="-3"/>
          <w:lang w:eastAsia="zh-CN"/>
          <w14:textFill>
            <w14:solidFill>
              <w14:schemeClr w14:val="tx1"/>
            </w14:solidFill>
          </w14:textFill>
        </w:rPr>
      </w:pPr>
      <w:r>
        <w:rPr>
          <w:spacing w:val="-9"/>
        </w:rPr>
        <w:t>项目废水主要为站区员工和顾客生活污水。</w:t>
      </w:r>
      <w:r>
        <w:t xml:space="preserve"> </w:t>
      </w:r>
      <w:r>
        <w:rPr>
          <w:color w:val="000000" w:themeColor="text1"/>
          <w:spacing w:val="-3"/>
          <w14:textFill>
            <w14:solidFill>
              <w14:schemeClr w14:val="tx1"/>
            </w14:solidFill>
          </w14:textFill>
        </w:rPr>
        <w:t>生活污水</w:t>
      </w:r>
      <w:r>
        <w:rPr>
          <w:rFonts w:hint="eastAsia"/>
          <w:color w:val="000000" w:themeColor="text1"/>
          <w:spacing w:val="-3"/>
          <w:lang w:eastAsia="zh-CN"/>
          <w14:textFill>
            <w14:solidFill>
              <w14:schemeClr w14:val="tx1"/>
            </w14:solidFill>
          </w14:textFill>
        </w:rPr>
        <w:t>经沉淀池沉淀处理后由石嘴山市星海镇污水处理厂定期清运。</w:t>
      </w:r>
    </w:p>
    <w:p>
      <w:pPr>
        <w:pStyle w:val="5"/>
        <w:spacing w:line="364" w:lineRule="auto"/>
        <w:ind w:left="1200" w:right="1100" w:firstLine="561"/>
        <w:rPr>
          <w:rFonts w:hint="eastAsia" w:eastAsia="宋体"/>
          <w:color w:val="auto"/>
          <w:lang w:eastAsia="zh-CN"/>
        </w:rPr>
      </w:pPr>
      <w:r>
        <w:rPr>
          <w:rFonts w:hint="eastAsia"/>
          <w:color w:val="auto"/>
          <w:spacing w:val="-3"/>
          <w:lang w:eastAsia="zh-CN"/>
        </w:rPr>
        <w:t>地下水：该项目地下水观测井内无水源，不具备检测条件。</w:t>
      </w:r>
    </w:p>
    <w:p>
      <w:pPr>
        <w:pStyle w:val="5"/>
        <w:rPr>
          <w:sz w:val="20"/>
        </w:rPr>
      </w:pPr>
    </w:p>
    <w:p>
      <w:pPr>
        <w:pStyle w:val="5"/>
        <w:rPr>
          <w:sz w:val="20"/>
        </w:rPr>
      </w:pPr>
    </w:p>
    <w:p>
      <w:pPr>
        <w:spacing w:after="0"/>
        <w:jc w:val="both"/>
        <w:rPr>
          <w:rFonts w:ascii="Tahoma"/>
          <w:sz w:val="18"/>
        </w:rPr>
        <w:sectPr>
          <w:pgSz w:w="11910" w:h="16840"/>
          <w:pgMar w:top="1380" w:right="0" w:bottom="280" w:left="40" w:header="720" w:footer="720" w:gutter="0"/>
          <w:pgNumType w:fmt="decimal"/>
        </w:sectPr>
      </w:pPr>
    </w:p>
    <w:p>
      <w:pPr>
        <w:pStyle w:val="3"/>
        <w:tabs>
          <w:tab w:val="left" w:pos="1522"/>
        </w:tabs>
        <w:spacing w:before="64"/>
        <w:ind w:left="519"/>
        <w:jc w:val="center"/>
      </w:pPr>
      <w:r>
        <mc:AlternateContent>
          <mc:Choice Requires="wps">
            <w:drawing>
              <wp:anchor distT="0" distB="0" distL="114300" distR="114300" simplePos="0" relativeHeight="246223872" behindDoc="1" locked="0" layoutInCell="1" allowOverlap="1">
                <wp:simplePos x="0" y="0"/>
                <wp:positionH relativeFrom="page">
                  <wp:posOffset>716915</wp:posOffset>
                </wp:positionH>
                <wp:positionV relativeFrom="page">
                  <wp:posOffset>918210</wp:posOffset>
                </wp:positionV>
                <wp:extent cx="6126480" cy="8935720"/>
                <wp:effectExtent l="1270" t="5715" r="6350" b="12065"/>
                <wp:wrapNone/>
                <wp:docPr id="90" name="任意多边形 69"/>
                <wp:cNvGraphicFramePr/>
                <a:graphic xmlns:a="http://schemas.openxmlformats.org/drawingml/2006/main">
                  <a:graphicData uri="http://schemas.microsoft.com/office/word/2010/wordprocessingShape">
                    <wps:wsp>
                      <wps:cNvSpPr/>
                      <wps:spPr>
                        <a:xfrm>
                          <a:off x="0" y="0"/>
                          <a:ext cx="6126480" cy="8935720"/>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69" o:spid="_x0000_s1026" o:spt="100" style="position:absolute;left:0pt;margin-left:56.45pt;margin-top:72.3pt;height:703.6pt;width:482.4pt;mso-position-horizontal-relative:page;mso-position-vertical-relative:page;z-index:-257092608;mso-width-relative:page;mso-height-relative:page;" filled="f" stroked="t" coordsize="9648,13952" o:gfxdata="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KgSW42QAAAA0BAAAPAAAA&#10;AAAAAAEAIAAAACIAAABkcnMvZG93bnJldi54bWxQSwECFAAUAAAACACHTuJA/f9jq00CAABHBQAA&#10;DgAAAAAAAAABACAAAAAoAQAAZHJzL2Uyb0RvYy54bWxQSwUGAAAAAAYABgBZAQAA5wUAAAAA&#10;" path="m0,-1l9648,-1m0,13946l9648,13946m5,-6l5,13941m9643,-6l9643,13941e">
                <v:fill on="f" focussize="0,0"/>
                <v:stroke weight="0.48pt" color="#000000" joinstyle="round"/>
                <v:imagedata o:title=""/>
                <o:lock v:ext="edit" aspectratio="f"/>
              </v:shape>
            </w:pict>
          </mc:Fallback>
        </mc:AlternateContent>
      </w:r>
      <w:r>
        <w:t>表</w:t>
      </w:r>
      <w:r>
        <w:rPr>
          <w:spacing w:val="-72"/>
        </w:rPr>
        <w:t xml:space="preserve"> </w:t>
      </w:r>
      <w:r>
        <w:rPr>
          <w:rFonts w:ascii="Times New Roman" w:eastAsia="Times New Roman"/>
        </w:rPr>
        <w:t>3-2</w:t>
      </w:r>
      <w:r>
        <w:rPr>
          <w:rFonts w:ascii="Times New Roman" w:eastAsia="Times New Roman"/>
        </w:rPr>
        <w:tab/>
      </w:r>
      <w:r>
        <w:t>废水排放及防治措施</w:t>
      </w:r>
    </w:p>
    <w:tbl>
      <w:tblPr>
        <w:tblStyle w:val="8"/>
        <w:tblpPr w:leftFromText="180" w:rightFromText="180" w:vertAnchor="text" w:horzAnchor="page" w:tblpX="1272" w:tblpY="9"/>
        <w:tblOverlap w:val="never"/>
        <w:tblW w:w="0" w:type="auto"/>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704"/>
        <w:gridCol w:w="1180"/>
        <w:gridCol w:w="1905"/>
        <w:gridCol w:w="962"/>
        <w:gridCol w:w="3587"/>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13" w:hRule="atLeast"/>
        </w:trPr>
        <w:tc>
          <w:tcPr>
            <w:tcW w:w="1704" w:type="dxa"/>
            <w:tcBorders>
              <w:left w:val="nil"/>
              <w:bottom w:val="single" w:color="000000" w:sz="4" w:space="0"/>
              <w:right w:val="single" w:color="000000" w:sz="4" w:space="0"/>
            </w:tcBorders>
          </w:tcPr>
          <w:p>
            <w:pPr>
              <w:pStyle w:val="12"/>
              <w:spacing w:before="2"/>
              <w:ind w:left="210" w:right="165"/>
              <w:rPr>
                <w:b/>
                <w:sz w:val="21"/>
              </w:rPr>
            </w:pPr>
            <w:r>
              <w:rPr>
                <w:b/>
                <w:sz w:val="21"/>
              </w:rPr>
              <w:t>污染源</w:t>
            </w:r>
          </w:p>
        </w:tc>
        <w:tc>
          <w:tcPr>
            <w:tcW w:w="1180" w:type="dxa"/>
            <w:tcBorders>
              <w:left w:val="single" w:color="000000" w:sz="4" w:space="0"/>
              <w:bottom w:val="single" w:color="000000" w:sz="4" w:space="0"/>
              <w:right w:val="single" w:color="000000" w:sz="4" w:space="0"/>
            </w:tcBorders>
          </w:tcPr>
          <w:p>
            <w:pPr>
              <w:pStyle w:val="12"/>
              <w:spacing w:before="2"/>
              <w:ind w:left="318" w:right="291"/>
              <w:rPr>
                <w:b/>
                <w:sz w:val="21"/>
              </w:rPr>
            </w:pPr>
            <w:r>
              <w:rPr>
                <w:b/>
                <w:sz w:val="21"/>
              </w:rPr>
              <w:t>污染物</w:t>
            </w:r>
          </w:p>
        </w:tc>
        <w:tc>
          <w:tcPr>
            <w:tcW w:w="2867" w:type="dxa"/>
            <w:gridSpan w:val="2"/>
            <w:tcBorders>
              <w:left w:val="single" w:color="000000" w:sz="4" w:space="0"/>
              <w:bottom w:val="single" w:color="000000" w:sz="4" w:space="0"/>
              <w:right w:val="single" w:color="000000" w:sz="4" w:space="0"/>
            </w:tcBorders>
          </w:tcPr>
          <w:p>
            <w:pPr>
              <w:pStyle w:val="12"/>
              <w:spacing w:before="2"/>
              <w:ind w:left="1138" w:right="1106"/>
              <w:rPr>
                <w:b/>
                <w:sz w:val="21"/>
              </w:rPr>
            </w:pPr>
            <w:r>
              <w:rPr>
                <w:b/>
                <w:sz w:val="21"/>
              </w:rPr>
              <w:t>环评要求</w:t>
            </w:r>
          </w:p>
        </w:tc>
        <w:tc>
          <w:tcPr>
            <w:tcW w:w="3587" w:type="dxa"/>
            <w:tcBorders>
              <w:left w:val="single" w:color="000000" w:sz="4" w:space="0"/>
              <w:bottom w:val="single" w:color="000000" w:sz="4" w:space="0"/>
              <w:right w:val="nil"/>
            </w:tcBorders>
          </w:tcPr>
          <w:p>
            <w:pPr>
              <w:pStyle w:val="12"/>
              <w:spacing w:before="2"/>
              <w:ind w:left="461" w:right="433"/>
              <w:rPr>
                <w:b/>
                <w:sz w:val="21"/>
              </w:rPr>
            </w:pPr>
            <w:r>
              <w:rPr>
                <w:b/>
                <w:sz w:val="21"/>
              </w:rPr>
              <w:t>实际处理措施</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1" w:hRule="atLeast"/>
        </w:trPr>
        <w:tc>
          <w:tcPr>
            <w:tcW w:w="1704" w:type="dxa"/>
            <w:tcBorders>
              <w:top w:val="single" w:color="000000" w:sz="4" w:space="0"/>
              <w:left w:val="nil"/>
              <w:bottom w:val="single" w:color="000000" w:sz="4" w:space="0"/>
              <w:right w:val="single" w:color="000000" w:sz="4" w:space="0"/>
            </w:tcBorders>
          </w:tcPr>
          <w:p>
            <w:pPr>
              <w:pStyle w:val="12"/>
              <w:spacing w:before="51"/>
              <w:ind w:left="210" w:right="170"/>
              <w:rPr>
                <w:sz w:val="21"/>
              </w:rPr>
            </w:pPr>
            <w:r>
              <w:rPr>
                <w:sz w:val="21"/>
              </w:rPr>
              <w:t>加油站内</w:t>
            </w:r>
          </w:p>
        </w:tc>
        <w:tc>
          <w:tcPr>
            <w:tcW w:w="1180" w:type="dxa"/>
            <w:tcBorders>
              <w:top w:val="single" w:color="000000" w:sz="4" w:space="0"/>
              <w:left w:val="single" w:color="000000" w:sz="4" w:space="0"/>
              <w:bottom w:val="single" w:color="000000" w:sz="4" w:space="0"/>
              <w:right w:val="single" w:color="000000" w:sz="4" w:space="0"/>
            </w:tcBorders>
          </w:tcPr>
          <w:p>
            <w:pPr>
              <w:pStyle w:val="12"/>
              <w:spacing w:before="51"/>
              <w:ind w:left="316" w:right="291"/>
              <w:rPr>
                <w:sz w:val="21"/>
              </w:rPr>
            </w:pPr>
            <w:r>
              <w:rPr>
                <w:sz w:val="21"/>
              </w:rPr>
              <w:t>废水</w:t>
            </w:r>
          </w:p>
        </w:tc>
        <w:tc>
          <w:tcPr>
            <w:tcW w:w="2867" w:type="dxa"/>
            <w:gridSpan w:val="2"/>
            <w:tcBorders>
              <w:top w:val="single" w:color="000000" w:sz="4" w:space="0"/>
              <w:left w:val="single" w:color="000000" w:sz="4" w:space="0"/>
              <w:bottom w:val="single" w:color="000000" w:sz="4" w:space="0"/>
              <w:right w:val="single" w:color="000000" w:sz="4" w:space="0"/>
            </w:tcBorders>
          </w:tcPr>
          <w:p>
            <w:pPr>
              <w:pStyle w:val="12"/>
              <w:spacing w:before="3"/>
              <w:jc w:val="left"/>
              <w:rPr>
                <w:sz w:val="22"/>
              </w:rPr>
            </w:pPr>
            <w:r>
              <w:rPr>
                <w:sz w:val="22"/>
              </w:rPr>
              <w:t>地埋式一体化污水处理设施</w:t>
            </w:r>
          </w:p>
        </w:tc>
        <w:tc>
          <w:tcPr>
            <w:tcW w:w="3587" w:type="dxa"/>
            <w:tcBorders>
              <w:top w:val="single" w:color="000000" w:sz="4" w:space="0"/>
              <w:left w:val="single" w:color="000000" w:sz="4" w:space="0"/>
              <w:bottom w:val="single" w:color="000000" w:sz="4" w:space="0"/>
              <w:right w:val="nil"/>
            </w:tcBorders>
          </w:tcPr>
          <w:p>
            <w:pPr>
              <w:pStyle w:val="12"/>
              <w:spacing w:before="3"/>
              <w:ind w:left="461" w:right="438"/>
              <w:rPr>
                <w:rFonts w:hint="eastAsia" w:eastAsia="宋体"/>
                <w:sz w:val="22"/>
                <w:lang w:eastAsia="zh-CN"/>
              </w:rPr>
            </w:pPr>
            <w:r>
              <w:rPr>
                <w:rFonts w:hint="eastAsia"/>
                <w:color w:val="000000" w:themeColor="text1"/>
                <w:sz w:val="22"/>
                <w:lang w:eastAsia="zh-CN"/>
                <w14:textFill>
                  <w14:solidFill>
                    <w14:schemeClr w14:val="tx1"/>
                  </w14:solidFill>
                </w14:textFill>
              </w:rPr>
              <w:t>建设沉淀池</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71" w:hRule="atLeast"/>
        </w:trPr>
        <w:tc>
          <w:tcPr>
            <w:tcW w:w="4789" w:type="dxa"/>
            <w:gridSpan w:val="3"/>
            <w:tcBorders>
              <w:top w:val="single" w:color="000000" w:sz="4" w:space="0"/>
              <w:left w:val="nil"/>
              <w:right w:val="single" w:color="000000" w:sz="4" w:space="0"/>
            </w:tcBorders>
          </w:tcPr>
          <w:p>
            <w:pPr>
              <w:pStyle w:val="12"/>
              <w:jc w:val="left"/>
              <w:rPr>
                <w:rFonts w:hint="eastAsia" w:ascii="Times New Roman" w:eastAsia="宋体"/>
                <w:sz w:val="26"/>
                <w:lang w:eastAsia="zh-CN"/>
              </w:rPr>
            </w:pPr>
            <w:r>
              <w:rPr>
                <w:sz w:val="20"/>
              </w:rPr>
              <mc:AlternateContent>
                <mc:Choice Requires="wps">
                  <w:drawing>
                    <wp:anchor distT="0" distB="0" distL="114300" distR="114300" simplePos="0" relativeHeight="289587200" behindDoc="0" locked="0" layoutInCell="1" allowOverlap="1">
                      <wp:simplePos x="0" y="0"/>
                      <wp:positionH relativeFrom="column">
                        <wp:posOffset>1069340</wp:posOffset>
                      </wp:positionH>
                      <wp:positionV relativeFrom="paragraph">
                        <wp:posOffset>2287905</wp:posOffset>
                      </wp:positionV>
                      <wp:extent cx="1102360" cy="343535"/>
                      <wp:effectExtent l="0" t="0" r="2540" b="18415"/>
                      <wp:wrapNone/>
                      <wp:docPr id="73" name="矩形 73"/>
                      <wp:cNvGraphicFramePr/>
                      <a:graphic xmlns:a="http://schemas.openxmlformats.org/drawingml/2006/main">
                        <a:graphicData uri="http://schemas.microsoft.com/office/word/2010/wordprocessingShape">
                          <wps:wsp>
                            <wps:cNvSpPr/>
                            <wps:spPr>
                              <a:xfrm>
                                <a:off x="0" y="0"/>
                                <a:ext cx="1102360" cy="3435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沉淀池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4.2pt;margin-top:180.15pt;height:27.05pt;width:86.8pt;z-index:289587200;v-text-anchor:middle;mso-width-relative:page;mso-height-relative:page;" fillcolor="#FFFFFF [3212]" filled="t" stroked="f" coordsize="21600,21600" o:gfxdata="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A4Zk3VAAAACwEAAA8AAAAAAAAAAQAg&#10;AAAAIgAAAGRycy9kb3ducmV2LnhtbFBLAQIUABQAAAAIAIdO4kDR4ldySgIAAHMEAAAOAAAAAAAA&#10;AAEAIAAAACQBAABkcnMvZTJvRG9jLnhtbFBLBQYAAAAABgAGAFkBAADgBQAAAAA=&#10;">
                      <v:fill on="t" focussize="0,0"/>
                      <v:stroke on="f" weight="2pt"/>
                      <v:imagedata o:title=""/>
                      <o:lock v:ext="edit" aspectratio="f"/>
                      <v:textbo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沉淀池</w:t>
                            </w:r>
                          </w:p>
                        </w:txbxContent>
                      </v:textbox>
                    </v:rect>
                  </w:pict>
                </mc:Fallback>
              </mc:AlternateContent>
            </w:r>
            <w:r>
              <w:rPr>
                <w:rFonts w:hint="eastAsia" w:ascii="Times New Roman" w:eastAsia="宋体"/>
                <w:sz w:val="26"/>
                <w:lang w:eastAsia="zh-CN"/>
              </w:rPr>
              <w:drawing>
                <wp:inline distT="0" distB="0" distL="114300" distR="114300">
                  <wp:extent cx="3034030" cy="2623820"/>
                  <wp:effectExtent l="0" t="0" r="13970" b="5080"/>
                  <wp:docPr id="7" name="图片 7" descr="2b12d8998df2908330dfc2df2dea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b12d8998df2908330dfc2df2deaa40"/>
                          <pic:cNvPicPr>
                            <a:picLocks noChangeAspect="1"/>
                          </pic:cNvPicPr>
                        </pic:nvPicPr>
                        <pic:blipFill>
                          <a:blip r:embed="rId35"/>
                          <a:stretch>
                            <a:fillRect/>
                          </a:stretch>
                        </pic:blipFill>
                        <pic:spPr>
                          <a:xfrm>
                            <a:off x="0" y="0"/>
                            <a:ext cx="3034030" cy="2623820"/>
                          </a:xfrm>
                          <a:prstGeom prst="rect">
                            <a:avLst/>
                          </a:prstGeom>
                        </pic:spPr>
                      </pic:pic>
                    </a:graphicData>
                  </a:graphic>
                </wp:inline>
              </w:drawing>
            </w:r>
          </w:p>
        </w:tc>
        <w:tc>
          <w:tcPr>
            <w:tcW w:w="4549" w:type="dxa"/>
            <w:gridSpan w:val="2"/>
            <w:tcBorders>
              <w:top w:val="single" w:color="000000" w:sz="4" w:space="0"/>
              <w:left w:val="single" w:color="000000" w:sz="4" w:space="0"/>
              <w:right w:val="nil"/>
            </w:tcBorders>
          </w:tcPr>
          <w:p>
            <w:pPr>
              <w:pStyle w:val="12"/>
              <w:jc w:val="left"/>
              <w:rPr>
                <w:rFonts w:hint="eastAsia" w:eastAsia="宋体"/>
                <w:sz w:val="22"/>
                <w:lang w:eastAsia="zh-CN"/>
              </w:rPr>
            </w:pPr>
            <w:r>
              <w:rPr>
                <w:rFonts w:hint="eastAsia" w:eastAsia="宋体"/>
                <w:sz w:val="22"/>
                <w:lang w:eastAsia="zh-CN"/>
              </w:rPr>
              <w:drawing>
                <wp:inline distT="0" distB="0" distL="114300" distR="114300">
                  <wp:extent cx="2935605" cy="2623820"/>
                  <wp:effectExtent l="0" t="0" r="17145" b="5080"/>
                  <wp:docPr id="11" name="图片 11" descr="c21de23ff544251f89abd31cbfb35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21de23ff544251f89abd31cbfb358e"/>
                          <pic:cNvPicPr>
                            <a:picLocks noChangeAspect="1"/>
                          </pic:cNvPicPr>
                        </pic:nvPicPr>
                        <pic:blipFill>
                          <a:blip r:embed="rId36"/>
                          <a:stretch>
                            <a:fillRect/>
                          </a:stretch>
                        </pic:blipFill>
                        <pic:spPr>
                          <a:xfrm>
                            <a:off x="0" y="0"/>
                            <a:ext cx="2935605" cy="2623820"/>
                          </a:xfrm>
                          <a:prstGeom prst="rect">
                            <a:avLst/>
                          </a:prstGeom>
                        </pic:spPr>
                      </pic:pic>
                    </a:graphicData>
                  </a:graphic>
                </wp:inline>
              </w:drawing>
            </w:r>
          </w:p>
        </w:tc>
      </w:tr>
    </w:tbl>
    <w:p>
      <w:pPr>
        <w:pStyle w:val="11"/>
        <w:widowControl w:val="0"/>
        <w:numPr>
          <w:ilvl w:val="0"/>
          <w:numId w:val="0"/>
        </w:numPr>
        <w:tabs>
          <w:tab w:val="left" w:pos="1554"/>
        </w:tabs>
        <w:autoSpaceDE w:val="0"/>
        <w:autoSpaceDN w:val="0"/>
        <w:spacing w:before="4" w:after="0" w:line="240" w:lineRule="auto"/>
        <w:ind w:right="0" w:rightChars="0"/>
        <w:jc w:val="left"/>
        <w:rPr>
          <w:b/>
          <w:sz w:val="28"/>
        </w:rPr>
      </w:pPr>
    </w:p>
    <w:p>
      <w:pPr>
        <w:pStyle w:val="11"/>
        <w:widowControl w:val="0"/>
        <w:numPr>
          <w:ilvl w:val="0"/>
          <w:numId w:val="0"/>
        </w:numPr>
        <w:tabs>
          <w:tab w:val="left" w:pos="1554"/>
        </w:tabs>
        <w:autoSpaceDE w:val="0"/>
        <w:autoSpaceDN w:val="0"/>
        <w:spacing w:before="4" w:after="0" w:line="240" w:lineRule="auto"/>
        <w:ind w:right="0" w:rightChars="0"/>
        <w:jc w:val="left"/>
        <w:rPr>
          <w:b/>
          <w:sz w:val="28"/>
        </w:rPr>
      </w:pPr>
    </w:p>
    <w:p>
      <w:pPr>
        <w:pStyle w:val="11"/>
        <w:widowControl w:val="0"/>
        <w:numPr>
          <w:ilvl w:val="0"/>
          <w:numId w:val="0"/>
        </w:numPr>
        <w:tabs>
          <w:tab w:val="left" w:pos="1554"/>
        </w:tabs>
        <w:autoSpaceDE w:val="0"/>
        <w:autoSpaceDN w:val="0"/>
        <w:spacing w:before="4" w:after="0" w:line="240" w:lineRule="auto"/>
        <w:ind w:right="0" w:rightChars="0"/>
        <w:jc w:val="left"/>
        <w:rPr>
          <w:b/>
          <w:sz w:val="28"/>
        </w:rPr>
      </w:pPr>
    </w:p>
    <w:p>
      <w:pPr>
        <w:pStyle w:val="5"/>
        <w:rPr>
          <w:b/>
          <w:sz w:val="30"/>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rFonts w:hint="eastAsia"/>
          <w:b/>
          <w:sz w:val="28"/>
          <w:lang w:val="en-US" w:eastAsia="zh-CN"/>
        </w:rPr>
      </w:pPr>
    </w:p>
    <w:p>
      <w:pPr>
        <w:pStyle w:val="11"/>
        <w:numPr>
          <w:ilvl w:val="0"/>
          <w:numId w:val="0"/>
        </w:numPr>
        <w:tabs>
          <w:tab w:val="left" w:pos="1554"/>
        </w:tabs>
        <w:spacing w:before="4" w:after="0" w:line="240" w:lineRule="auto"/>
        <w:ind w:left="1199" w:leftChars="0" w:right="0" w:rightChars="0"/>
        <w:jc w:val="left"/>
        <w:rPr>
          <w:b/>
          <w:sz w:val="28"/>
        </w:rPr>
      </w:pPr>
      <w:r>
        <w:rPr>
          <w:rFonts w:hint="eastAsia"/>
          <w:b/>
          <w:sz w:val="28"/>
          <w:lang w:val="en-US" w:eastAsia="zh-CN"/>
        </w:rPr>
        <w:t>3.3 、</w:t>
      </w:r>
      <w:r>
        <w:rPr>
          <w:b/>
          <w:sz w:val="28"/>
        </w:rPr>
        <w:t>噪声来源及治理措施</w:t>
      </w:r>
    </w:p>
    <w:p>
      <w:pPr>
        <w:pStyle w:val="11"/>
        <w:numPr>
          <w:ilvl w:val="0"/>
          <w:numId w:val="0"/>
        </w:numPr>
        <w:tabs>
          <w:tab w:val="left" w:pos="1554"/>
        </w:tabs>
        <w:spacing w:before="4" w:after="0" w:line="240" w:lineRule="auto"/>
        <w:ind w:left="1199" w:leftChars="0" w:right="0" w:rightChars="0"/>
        <w:jc w:val="left"/>
        <w:rPr>
          <w:b/>
          <w:sz w:val="28"/>
        </w:rPr>
      </w:pPr>
    </w:p>
    <w:p>
      <w:pPr>
        <w:pStyle w:val="5"/>
        <w:spacing w:line="364" w:lineRule="auto"/>
        <w:ind w:left="1200" w:right="1142" w:firstLine="561"/>
      </w:pPr>
      <w:r>
        <w:rPr>
          <w:spacing w:val="-3"/>
        </w:rPr>
        <w:t>本项目噪声主要来源于进出加油站的加油车辆噪声设备运转时产生的设 备噪声。为减轻项目噪声对周围环境的影响，本项目采取了</w:t>
      </w:r>
      <w:r>
        <w:t>（</w:t>
      </w:r>
      <w:r>
        <w:rPr>
          <w:rFonts w:ascii="Times New Roman" w:eastAsia="Times New Roman"/>
        </w:rPr>
        <w:t>1</w:t>
      </w:r>
      <w:r>
        <w:t>）</w:t>
      </w:r>
      <w:r>
        <w:rPr>
          <w:spacing w:val="-2"/>
        </w:rPr>
        <w:t>设备选用低噪声设备；</w:t>
      </w:r>
      <w:r>
        <w:rPr>
          <w:spacing w:val="-1"/>
        </w:rPr>
        <w:t>（</w:t>
      </w:r>
      <w:r>
        <w:rPr>
          <w:rFonts w:ascii="Times New Roman" w:eastAsia="Times New Roman"/>
          <w:spacing w:val="-1"/>
        </w:rPr>
        <w:t>2</w:t>
      </w:r>
      <w:r>
        <w:rPr>
          <w:spacing w:val="-1"/>
        </w:rPr>
        <w:t>）</w:t>
      </w:r>
      <w:r>
        <w:rPr>
          <w:spacing w:val="-3"/>
        </w:rPr>
        <w:t>安装时基础加装减振垫；</w:t>
      </w:r>
      <w:r>
        <w:t>（</w:t>
      </w:r>
      <w:r>
        <w:rPr>
          <w:rFonts w:ascii="Times New Roman" w:eastAsia="Times New Roman"/>
        </w:rPr>
        <w:t>3</w:t>
      </w:r>
      <w:r>
        <w:t>）</w:t>
      </w:r>
      <w:r>
        <w:rPr>
          <w:spacing w:val="-3"/>
        </w:rPr>
        <w:t>机动车辆进出所产生的噪声， 建设单位在车辆的出入口处设置禁鸣标志、安装减速带等综合降噪措施。</w:t>
      </w:r>
    </w:p>
    <w:p>
      <w:pPr>
        <w:pStyle w:val="3"/>
        <w:numPr>
          <w:ilvl w:val="0"/>
          <w:numId w:val="0"/>
        </w:numPr>
        <w:tabs>
          <w:tab w:val="left" w:pos="1554"/>
        </w:tabs>
        <w:spacing w:before="198" w:after="0" w:line="499" w:lineRule="auto"/>
        <w:ind w:left="1733" w:leftChars="545" w:right="6940" w:rightChars="0" w:hanging="534" w:hangingChars="200"/>
        <w:jc w:val="left"/>
      </w:pPr>
      <w:r>
        <w:rPr>
          <w:rFonts w:hint="eastAsia"/>
          <w:w w:val="95"/>
          <w:lang w:val="en-US" w:eastAsia="zh-CN"/>
        </w:rPr>
        <w:t>3.4、</w:t>
      </w:r>
      <w:r>
        <w:rPr>
          <w:w w:val="95"/>
        </w:rPr>
        <w:t>固体废物来源及治理措施</w:t>
      </w:r>
      <w:r>
        <w:t>生活垃圾</w:t>
      </w:r>
    </w:p>
    <w:p>
      <w:pPr>
        <w:pStyle w:val="5"/>
        <w:spacing w:line="364" w:lineRule="auto"/>
        <w:ind w:left="1200" w:right="1140" w:firstLine="561"/>
      </w:pPr>
      <w:r>
        <w:t>项目运营期产生的生活垃圾主要为站内员工和顾客产生的生活垃圾产生量为</w:t>
      </w:r>
      <w:r>
        <w:rPr>
          <w:color w:val="auto"/>
        </w:rPr>
        <w:t>（</w:t>
      </w:r>
      <w:r>
        <w:rPr>
          <w:rFonts w:ascii="Times New Roman" w:eastAsia="Times New Roman"/>
          <w:color w:val="auto"/>
        </w:rPr>
        <w:t>1.46t/a</w:t>
      </w:r>
      <w:r>
        <w:rPr>
          <w:color w:val="auto"/>
        </w:rPr>
        <w:t>）</w:t>
      </w:r>
      <w:r>
        <w:t>，站内设置垃圾箱集中收集生活垃圾，</w:t>
      </w:r>
      <w:r>
        <w:rPr>
          <w:rFonts w:hint="eastAsia"/>
          <w:lang w:eastAsia="zh-CN"/>
        </w:rPr>
        <w:t>集中收集后送至就近的垃圾转运站统一处置</w:t>
      </w:r>
      <w:r>
        <w:t>。</w:t>
      </w:r>
    </w:p>
    <w:p>
      <w:pPr>
        <w:pStyle w:val="5"/>
        <w:spacing w:before="195"/>
        <w:ind w:left="1762"/>
      </w:pPr>
      <w:r>
        <w:rPr>
          <w:b/>
        </w:rPr>
        <w:t>危险废物</w:t>
      </w:r>
      <w:r>
        <w:t>（危废编号：</w:t>
      </w:r>
      <w:r>
        <w:rPr>
          <w:rFonts w:ascii="Times New Roman" w:eastAsia="Times New Roman"/>
        </w:rPr>
        <w:t>HW08-</w:t>
      </w:r>
      <w:r>
        <w:rPr>
          <w:rFonts w:hint="eastAsia" w:ascii="Times New Roman"/>
          <w:lang w:val="en-US" w:eastAsia="zh-CN"/>
        </w:rPr>
        <w:t>900</w:t>
      </w:r>
      <w:r>
        <w:rPr>
          <w:rFonts w:ascii="Times New Roman" w:eastAsia="Times New Roman"/>
        </w:rPr>
        <w:t>-</w:t>
      </w:r>
      <w:r>
        <w:rPr>
          <w:rFonts w:hint="eastAsia" w:ascii="Times New Roman"/>
          <w:lang w:val="en-US" w:eastAsia="zh-CN"/>
        </w:rPr>
        <w:t>249</w:t>
      </w:r>
      <w:r>
        <w:rPr>
          <w:rFonts w:ascii="Times New Roman" w:eastAsia="Times New Roman"/>
        </w:rPr>
        <w:t>-08</w:t>
      </w:r>
      <w:r>
        <w:t>）</w:t>
      </w:r>
    </w:p>
    <w:p>
      <w:pPr>
        <w:pStyle w:val="5"/>
        <w:spacing w:before="1"/>
        <w:rPr>
          <w:sz w:val="30"/>
        </w:rPr>
      </w:pPr>
    </w:p>
    <w:p>
      <w:pPr>
        <w:pStyle w:val="5"/>
        <w:spacing w:line="364" w:lineRule="auto"/>
        <w:ind w:left="1200" w:right="1142" w:firstLine="549"/>
        <w:jc w:val="both"/>
      </w:pPr>
      <w:r>
        <w:t>项目运营期产生的危险废物主要为</w:t>
      </w:r>
      <w:r>
        <w:rPr>
          <w:rFonts w:hint="eastAsia"/>
          <w:lang w:eastAsia="zh-CN"/>
        </w:rPr>
        <w:t>机械设备在检修和保养过程产生的废机油和</w:t>
      </w:r>
      <w:r>
        <w:t>清洗储油罐时产生的废油渣</w:t>
      </w:r>
      <w:r>
        <w:rPr>
          <w:rFonts w:hint="eastAsia"/>
          <w:lang w:eastAsia="zh-CN"/>
        </w:rPr>
        <w:t>，储油罐平均</w:t>
      </w:r>
      <w:r>
        <w:t>每</w:t>
      </w:r>
      <w:r>
        <w:rPr>
          <w:rFonts w:ascii="Times New Roman" w:eastAsia="Times New Roman"/>
        </w:rPr>
        <w:t xml:space="preserve">3 </w:t>
      </w:r>
      <w:r>
        <w:t>年清理一次由</w:t>
      </w:r>
      <w:r>
        <w:rPr>
          <w:rFonts w:hint="eastAsia"/>
          <w:lang w:eastAsia="zh-CN"/>
        </w:rPr>
        <w:t>宁夏兴昌盛成品油销售有限责任公司</w:t>
      </w:r>
      <w:r>
        <w:t>交</w:t>
      </w:r>
      <w:r>
        <w:rPr>
          <w:rFonts w:hint="eastAsia"/>
          <w:lang w:eastAsia="zh-CN"/>
        </w:rPr>
        <w:t>有危险废物处置资质的单位</w:t>
      </w:r>
      <w:r>
        <w:t>统一</w:t>
      </w:r>
      <w:r>
        <w:rPr>
          <w:rFonts w:hint="eastAsia"/>
          <w:lang w:eastAsia="zh-CN"/>
        </w:rPr>
        <w:t>处理。</w:t>
      </w:r>
      <w:r>
        <mc:AlternateContent>
          <mc:Choice Requires="wps">
            <w:drawing>
              <wp:anchor distT="0" distB="0" distL="114300" distR="114300" simplePos="0" relativeHeight="246224896" behindDoc="1" locked="0" layoutInCell="1" allowOverlap="1">
                <wp:simplePos x="0" y="0"/>
                <wp:positionH relativeFrom="page">
                  <wp:posOffset>716915</wp:posOffset>
                </wp:positionH>
                <wp:positionV relativeFrom="page">
                  <wp:posOffset>936625</wp:posOffset>
                </wp:positionV>
                <wp:extent cx="6126480" cy="8841105"/>
                <wp:effectExtent l="1270" t="88265" r="6350" b="0"/>
                <wp:wrapNone/>
                <wp:docPr id="91" name="任意多边形 75"/>
                <wp:cNvGraphicFramePr/>
                <a:graphic xmlns:a="http://schemas.openxmlformats.org/drawingml/2006/main">
                  <a:graphicData uri="http://schemas.microsoft.com/office/word/2010/wordprocessingShape">
                    <wps:wsp>
                      <wps:cNvSpPr/>
                      <wps:spPr>
                        <a:xfrm>
                          <a:off x="0" y="0"/>
                          <a:ext cx="6126480" cy="8841105"/>
                        </a:xfrm>
                        <a:custGeom>
                          <a:avLst/>
                          <a:gdLst/>
                          <a:ahLst/>
                          <a:cxnLst/>
                          <a:pathLst>
                            <a:path w="9648" h="13822">
                              <a:moveTo>
                                <a:pt x="0" y="-131"/>
                              </a:moveTo>
                              <a:lnTo>
                                <a:pt x="9648" y="-131"/>
                              </a:lnTo>
                              <a:moveTo>
                                <a:pt x="0" y="13686"/>
                              </a:moveTo>
                              <a:lnTo>
                                <a:pt x="9648" y="13686"/>
                              </a:lnTo>
                              <a:moveTo>
                                <a:pt x="5" y="-136"/>
                              </a:moveTo>
                              <a:lnTo>
                                <a:pt x="5" y="13681"/>
                              </a:lnTo>
                              <a:moveTo>
                                <a:pt x="9643" y="-136"/>
                              </a:moveTo>
                              <a:lnTo>
                                <a:pt x="9643" y="1368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75" o:spid="_x0000_s1026" o:spt="100" style="position:absolute;left:0pt;margin-left:56.45pt;margin-top:73.75pt;height:696.15pt;width:482.4pt;mso-position-horizontal-relative:page;mso-position-vertical-relative:page;z-index:-257091584;mso-width-relative:page;mso-height-relative:page;" filled="f" stroked="t" coordsize="9648,13822" o:gfxdata="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Jw+DpNoAAAANAQAA&#10;DwAAAAAAAAABACAAAAAiAAAAZHJzL2Rvd25yZXYueG1sUEsBAhQAFAAAAAgAh07iQAtkq/JQAgAA&#10;TwUAAA4AAAAAAAAAAQAgAAAAKQEAAGRycy9lMm9Eb2MueG1sUEsFBgAAAAAGAAYAWQEAAOsFAAAA&#10;AA==&#10;" path="m0,-131l9648,-131m0,13686l9648,13686m5,-136l5,13681m9643,-136l9643,13681e">
                <v:fill on="f" focussize="0,0"/>
                <v:stroke weight="0.48pt" color="#000000" joinstyle="round"/>
                <v:imagedata o:title=""/>
                <o:lock v:ext="edit" aspectratio="f"/>
              </v:shape>
            </w:pict>
          </mc:Fallback>
        </mc:AlternateContent>
      </w:r>
      <w:r>
        <w:rPr>
          <w:spacing w:val="-15"/>
        </w:rPr>
        <w:t xml:space="preserve">对未及时收集的废油渣可暂存于加油站内 </w:t>
      </w:r>
      <w:r>
        <w:rPr>
          <w:rFonts w:hint="eastAsia"/>
          <w:spacing w:val="-15"/>
          <w:lang w:val="en-US" w:eastAsia="zh-CN"/>
        </w:rPr>
        <w:t>5</w:t>
      </w:r>
      <w:r>
        <w:rPr>
          <w:rFonts w:ascii="Times New Roman" w:eastAsia="Times New Roman"/>
        </w:rPr>
        <w:t>m</w:t>
      </w:r>
      <w:r>
        <w:rPr>
          <w:rFonts w:ascii="Times New Roman" w:eastAsia="Times New Roman"/>
          <w:position w:val="9"/>
          <w:sz w:val="18"/>
        </w:rPr>
        <w:t xml:space="preserve">2 </w:t>
      </w:r>
      <w:r>
        <w:rPr>
          <w:spacing w:val="-1"/>
        </w:rPr>
        <w:t>的危险暂存</w:t>
      </w:r>
      <w:r>
        <w:rPr>
          <w:spacing w:val="-10"/>
        </w:rPr>
        <w:t xml:space="preserve">内，通过以上措施，本项目产生的固废均得到妥善处置，不会直接排入环境， </w:t>
      </w:r>
      <w:r>
        <w:rPr>
          <w:spacing w:val="-4"/>
        </w:rPr>
        <w:t>当地环境影响较小。</w:t>
      </w:r>
    </w:p>
    <w:p>
      <w:pPr>
        <w:pStyle w:val="3"/>
        <w:spacing w:before="198"/>
        <w:ind w:left="4215"/>
        <w:jc w:val="both"/>
      </w:pPr>
      <w:r>
        <w:rPr>
          <w:spacing w:val="-37"/>
        </w:rPr>
        <w:t xml:space="preserve">表 </w:t>
      </w:r>
      <w:r>
        <w:rPr>
          <w:rFonts w:ascii="Times New Roman" w:eastAsia="Times New Roman"/>
        </w:rPr>
        <w:t>3-3</w:t>
      </w:r>
      <w:r>
        <w:rPr>
          <w:rFonts w:ascii="Times New Roman" w:eastAsia="Times New Roman"/>
          <w:spacing w:val="67"/>
        </w:rPr>
        <w:t xml:space="preserve"> </w:t>
      </w:r>
      <w:r>
        <w:t>固体废物排放及防治措施</w:t>
      </w:r>
    </w:p>
    <w:p>
      <w:pPr>
        <w:pStyle w:val="5"/>
        <w:ind w:left="1258"/>
        <w:rPr>
          <w:sz w:val="20"/>
        </w:rPr>
      </w:pPr>
    </w:p>
    <w:p>
      <w:pPr>
        <w:pStyle w:val="5"/>
        <w:ind w:left="1258"/>
        <w:rPr>
          <w:sz w:val="20"/>
        </w:rPr>
      </w:pPr>
      <w:r>
        <w:rPr>
          <w:sz w:val="20"/>
        </w:rPr>
        <mc:AlternateContent>
          <mc:Choice Requires="wps">
            <w:drawing>
              <wp:anchor distT="0" distB="0" distL="114300" distR="114300" simplePos="0" relativeHeight="428666880" behindDoc="0" locked="0" layoutInCell="1" allowOverlap="1">
                <wp:simplePos x="0" y="0"/>
                <wp:positionH relativeFrom="column">
                  <wp:posOffset>1780540</wp:posOffset>
                </wp:positionH>
                <wp:positionV relativeFrom="paragraph">
                  <wp:posOffset>97155</wp:posOffset>
                </wp:positionV>
                <wp:extent cx="4133215" cy="3199765"/>
                <wp:effectExtent l="0" t="0" r="635" b="635"/>
                <wp:wrapNone/>
                <wp:docPr id="93" name="矩形 93"/>
                <wp:cNvGraphicFramePr/>
                <a:graphic xmlns:a="http://schemas.openxmlformats.org/drawingml/2006/main">
                  <a:graphicData uri="http://schemas.microsoft.com/office/word/2010/wordprocessingShape">
                    <wps:wsp>
                      <wps:cNvSpPr/>
                      <wps:spPr>
                        <a:xfrm>
                          <a:off x="948055" y="2501900"/>
                          <a:ext cx="4133215" cy="3199765"/>
                        </a:xfrm>
                        <a:prstGeom prst="rect">
                          <a:avLst/>
                        </a:prstGeom>
                        <a:ln w="3175">
                          <a:no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eastAsia="宋体"/>
                                <w:lang w:eastAsia="zh-CN"/>
                              </w:rPr>
                              <w:drawing>
                                <wp:inline distT="0" distB="0" distL="114300" distR="114300">
                                  <wp:extent cx="3939540" cy="3204210"/>
                                  <wp:effectExtent l="0" t="0" r="3810" b="15240"/>
                                  <wp:docPr id="94" name="图片 94" descr="f3edb387c0fc1cf03449b420f10e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f3edb387c0fc1cf03449b420f10ecf6"/>
                                          <pic:cNvPicPr>
                                            <a:picLocks noChangeAspect="1"/>
                                          </pic:cNvPicPr>
                                        </pic:nvPicPr>
                                        <pic:blipFill>
                                          <a:blip r:embed="rId37"/>
                                          <a:stretch>
                                            <a:fillRect/>
                                          </a:stretch>
                                        </pic:blipFill>
                                        <pic:spPr>
                                          <a:xfrm>
                                            <a:off x="0" y="0"/>
                                            <a:ext cx="3939540" cy="32042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40.2pt;margin-top:7.65pt;height:251.95pt;width:325.45pt;z-index:428666880;v-text-anchor:middle;mso-width-relative:page;mso-height-relative:page;" fillcolor="#FFFFFF [3201]" filled="t" stroked="f" coordsize="21600,21600" o:gfxdata="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hY9JNsA&#10;AAAKAQAADwAAAAAAAAABACAAAAAiAAAAZHJzL2Rvd25yZXYueG1sUEsBAhQAFAAAAAgAh07iQCtF&#10;3ypVAgAAfgQAAA4AAAAAAAAAAQAgAAAAKgEAAGRycy9lMm9Eb2MueG1sUEsFBgAAAAAGAAYAWQEA&#10;APEFAAAAAA==&#10;">
                <v:fill on="t" focussize="0,0"/>
                <v:stroke on="f" weight="0.25pt"/>
                <v:imagedata o:title=""/>
                <o:lock v:ext="edit" aspectratio="f"/>
                <v:textbox>
                  <w:txbxContent>
                    <w:p>
                      <w:pPr>
                        <w:jc w:val="center"/>
                        <w:rPr>
                          <w:rFonts w:hint="eastAsia" w:eastAsia="宋体"/>
                          <w:lang w:eastAsia="zh-CN"/>
                        </w:rPr>
                      </w:pPr>
                      <w:r>
                        <w:rPr>
                          <w:rFonts w:hint="eastAsia" w:eastAsia="宋体"/>
                          <w:lang w:eastAsia="zh-CN"/>
                        </w:rPr>
                        <w:drawing>
                          <wp:inline distT="0" distB="0" distL="114300" distR="114300">
                            <wp:extent cx="3939540" cy="3204210"/>
                            <wp:effectExtent l="0" t="0" r="3810" b="15240"/>
                            <wp:docPr id="94" name="图片 94" descr="f3edb387c0fc1cf03449b420f10ec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f3edb387c0fc1cf03449b420f10ecf6"/>
                                    <pic:cNvPicPr>
                                      <a:picLocks noChangeAspect="1"/>
                                    </pic:cNvPicPr>
                                  </pic:nvPicPr>
                                  <pic:blipFill>
                                    <a:blip r:embed="rId37"/>
                                    <a:stretch>
                                      <a:fillRect/>
                                    </a:stretch>
                                  </pic:blipFill>
                                  <pic:spPr>
                                    <a:xfrm>
                                      <a:off x="0" y="0"/>
                                      <a:ext cx="3939540" cy="3204210"/>
                                    </a:xfrm>
                                    <a:prstGeom prst="rect">
                                      <a:avLst/>
                                    </a:prstGeom>
                                  </pic:spPr>
                                </pic:pic>
                              </a:graphicData>
                            </a:graphic>
                          </wp:inline>
                        </w:drawing>
                      </w:r>
                    </w:p>
                  </w:txbxContent>
                </v:textbox>
              </v:rect>
            </w:pict>
          </mc:Fallback>
        </mc:AlternateContent>
      </w:r>
    </w:p>
    <w:p>
      <w:pPr>
        <w:pStyle w:val="5"/>
        <w:ind w:left="1258"/>
        <w:rPr>
          <w:sz w:val="20"/>
        </w:rPr>
      </w:pPr>
    </w:p>
    <w:p>
      <w:pPr>
        <w:pStyle w:val="5"/>
        <w:ind w:left="1258"/>
        <w:rPr>
          <w:sz w:val="20"/>
        </w:rPr>
      </w:pPr>
    </w:p>
    <w:p>
      <w:pPr>
        <w:pStyle w:val="5"/>
        <w:ind w:left="1258"/>
        <w:rPr>
          <w:sz w:val="20"/>
        </w:rPr>
      </w:pPr>
    </w:p>
    <w:p>
      <w:pPr>
        <w:pStyle w:val="5"/>
        <w:ind w:left="1258"/>
        <w:rPr>
          <w:sz w:val="20"/>
        </w:rPr>
      </w:pPr>
    </w:p>
    <w:p>
      <w:pPr>
        <w:pStyle w:val="5"/>
        <w:ind w:left="1258"/>
        <w:rPr>
          <w:sz w:val="20"/>
        </w:rPr>
      </w:pPr>
    </w:p>
    <w:p>
      <w:pPr>
        <w:pStyle w:val="5"/>
        <w:ind w:left="1258"/>
        <w:rPr>
          <w:sz w:val="20"/>
        </w:rPr>
      </w:pPr>
    </w:p>
    <w:p>
      <w:pPr>
        <w:pStyle w:val="5"/>
        <w:ind w:left="1258"/>
        <w:rPr>
          <w:sz w:val="20"/>
        </w:rPr>
      </w:pPr>
    </w:p>
    <w:p>
      <w:pPr>
        <w:pStyle w:val="5"/>
        <w:ind w:left="1258"/>
        <w:rPr>
          <w:sz w:val="20"/>
        </w:rPr>
      </w:pPr>
    </w:p>
    <w:p>
      <w:pPr>
        <w:pStyle w:val="5"/>
        <w:ind w:left="1258"/>
        <w:rPr>
          <w:sz w:val="20"/>
        </w:rPr>
      </w:pPr>
    </w:p>
    <w:p>
      <w:pPr>
        <w:spacing w:after="0"/>
        <w:rPr>
          <w:sz w:val="20"/>
        </w:rPr>
        <w:sectPr>
          <w:pgSz w:w="11910" w:h="16840"/>
          <w:pgMar w:top="1380" w:right="0" w:bottom="280" w:left="40" w:header="720" w:footer="720" w:gutter="0"/>
          <w:pgNumType w:fmt="decimal"/>
        </w:sectPr>
      </w:pPr>
    </w:p>
    <w:p>
      <w:pPr>
        <w:pStyle w:val="5"/>
        <w:rPr>
          <w:b/>
          <w:sz w:val="41"/>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rFonts w:hint="eastAsia" w:ascii="Times New Roman"/>
          <w:b/>
          <w:sz w:val="28"/>
          <w:lang w:val="en-US" w:eastAsia="zh-CN"/>
        </w:rPr>
      </w:pPr>
    </w:p>
    <w:p>
      <w:pPr>
        <w:spacing w:before="0"/>
        <w:ind w:left="1200" w:right="0" w:firstLine="0"/>
        <w:jc w:val="left"/>
        <w:rPr>
          <w:b/>
          <w:sz w:val="28"/>
        </w:rPr>
      </w:pPr>
      <w:r>
        <w:rPr>
          <w:rFonts w:hint="eastAsia" w:ascii="Times New Roman"/>
          <w:b/>
          <w:sz w:val="28"/>
          <w:lang w:val="en-US" w:eastAsia="zh-CN"/>
        </w:rPr>
        <w:t>3</w:t>
      </w:r>
      <w:r>
        <w:rPr>
          <w:rFonts w:ascii="Times New Roman" w:eastAsia="Times New Roman"/>
          <w:b/>
          <w:sz w:val="28"/>
        </w:rPr>
        <w:t xml:space="preserve">.5 </w:t>
      </w:r>
      <w:r>
        <w:rPr>
          <w:b/>
          <w:sz w:val="28"/>
        </w:rPr>
        <w:t>环境风险</w:t>
      </w:r>
    </w:p>
    <w:p>
      <w:pPr>
        <w:spacing w:before="0" w:line="342" w:lineRule="exact"/>
        <w:ind w:left="1200" w:right="0" w:firstLine="0"/>
        <w:jc w:val="left"/>
      </w:pPr>
      <w:r>
        <w:br w:type="column"/>
      </w:r>
    </w:p>
    <w:p>
      <w:pPr>
        <w:spacing w:before="0" w:line="342" w:lineRule="exact"/>
        <w:ind w:left="1200" w:right="0" w:firstLine="0"/>
        <w:jc w:val="left"/>
      </w:pPr>
    </w:p>
    <w:p>
      <w:pPr>
        <w:spacing w:before="0" w:line="342" w:lineRule="exact"/>
        <w:ind w:left="1200" w:right="0" w:firstLine="0"/>
        <w:jc w:val="left"/>
      </w:pPr>
    </w:p>
    <w:p>
      <w:pPr>
        <w:spacing w:before="0" w:line="342" w:lineRule="exact"/>
        <w:ind w:left="1200" w:right="0" w:firstLine="0"/>
        <w:jc w:val="left"/>
      </w:pPr>
    </w:p>
    <w:p>
      <w:pPr>
        <w:spacing w:before="0" w:line="342" w:lineRule="exact"/>
        <w:ind w:left="1200" w:right="0" w:firstLine="0"/>
        <w:jc w:val="left"/>
      </w:pPr>
    </w:p>
    <w:p>
      <w:pPr>
        <w:spacing w:before="0" w:line="342" w:lineRule="exact"/>
        <w:ind w:left="1200" w:right="0" w:firstLine="0"/>
        <w:jc w:val="left"/>
      </w:pPr>
    </w:p>
    <w:p>
      <w:pPr>
        <w:spacing w:before="0" w:line="342" w:lineRule="exact"/>
        <w:ind w:left="1200" w:right="0" w:firstLine="562" w:firstLineChars="200"/>
        <w:jc w:val="left"/>
        <w:rPr>
          <w:b/>
          <w:sz w:val="28"/>
        </w:rPr>
      </w:pPr>
    </w:p>
    <w:p>
      <w:pPr>
        <w:spacing w:before="0" w:line="342" w:lineRule="exact"/>
        <w:ind w:left="1200" w:right="0" w:firstLine="562" w:firstLineChars="200"/>
        <w:jc w:val="left"/>
        <w:rPr>
          <w:b/>
          <w:sz w:val="28"/>
        </w:rPr>
      </w:pPr>
    </w:p>
    <w:p>
      <w:pPr>
        <w:spacing w:before="0" w:line="342" w:lineRule="exact"/>
        <w:ind w:left="1200" w:right="0" w:firstLine="562" w:firstLineChars="200"/>
        <w:jc w:val="left"/>
        <w:rPr>
          <w:b/>
          <w:sz w:val="28"/>
        </w:rPr>
      </w:pPr>
    </w:p>
    <w:p>
      <w:pPr>
        <w:spacing w:before="0" w:line="342" w:lineRule="exact"/>
        <w:ind w:left="1200" w:right="0" w:firstLine="562" w:firstLineChars="200"/>
        <w:jc w:val="left"/>
        <w:rPr>
          <w:sz w:val="28"/>
        </w:rPr>
        <w:sectPr>
          <w:type w:val="continuous"/>
          <w:pgSz w:w="11910" w:h="16840"/>
          <w:pgMar w:top="1580" w:right="0" w:bottom="280" w:left="40" w:header="720" w:footer="720" w:gutter="0"/>
          <w:pgNumType w:fmt="decimal"/>
          <w:cols w:equalWidth="0" w:num="2">
            <w:col w:w="2785" w:space="1223"/>
            <w:col w:w="7862"/>
          </w:cols>
        </w:sectPr>
      </w:pPr>
      <w:r>
        <w:rPr>
          <w:b/>
          <w:sz w:val="28"/>
        </w:rPr>
        <w:t>危险暂存间</w:t>
      </w:r>
    </w:p>
    <w:p>
      <w:pPr>
        <w:pStyle w:val="5"/>
        <w:spacing w:before="3"/>
        <w:rPr>
          <w:b/>
          <w:sz w:val="11"/>
        </w:rPr>
      </w:pPr>
    </w:p>
    <w:p>
      <w:pPr>
        <w:pStyle w:val="5"/>
        <w:spacing w:before="62" w:line="364" w:lineRule="auto"/>
        <w:ind w:left="1200" w:right="1142" w:firstLine="561"/>
        <w:rPr>
          <w:sz w:val="20"/>
        </w:rPr>
      </w:pPr>
      <w:r>
        <w:rPr>
          <w:color w:val="auto"/>
          <w:spacing w:val="-12"/>
        </w:rPr>
        <w:t>公司制定了《</w:t>
      </w:r>
      <w:r>
        <w:rPr>
          <w:rFonts w:hint="eastAsia"/>
          <w:color w:val="auto"/>
          <w:spacing w:val="-12"/>
          <w:lang w:eastAsia="zh-CN"/>
        </w:rPr>
        <w:t>宁夏兴昌盛成品油销售有限责任公司经营安全事故应急预案</w:t>
      </w:r>
      <w:r>
        <w:rPr>
          <w:color w:val="auto"/>
          <w:spacing w:val="-4"/>
        </w:rPr>
        <w:t>》针对本项目可能发生火灾、爆炸等环境风险因素,建设单位在本</w:t>
      </w:r>
      <w:r>
        <w:rPr>
          <w:color w:val="auto"/>
          <w:spacing w:val="-12"/>
        </w:rPr>
        <w:t>项目的设计、施工和生产过程中要严格落实本专章提出的各项防止风险事故发</w:t>
      </w:r>
      <w:r>
        <w:rPr>
          <w:color w:val="auto"/>
          <w:spacing w:val="-5"/>
        </w:rPr>
        <w:t>生和事故发生时的急救处理措施和要求，采取各种技术措施,同时加强安全管</w:t>
      </w:r>
      <w:r>
        <w:rPr>
          <w:color w:val="auto"/>
          <w:spacing w:val="-11"/>
        </w:rPr>
        <w:t>理，生产过程中可能存在的环境风险随时更新应急预案，并定期进行演练。公</w:t>
      </w:r>
      <w:r>
        <w:rPr>
          <w:color w:val="auto"/>
          <w:spacing w:val="-9"/>
        </w:rPr>
        <w:t>司成立了突发事故事件抢险救援应急领导小组，建立了相关的值班、检查、现</w:t>
      </w:r>
      <w:r>
        <w:rPr>
          <w:color w:val="auto"/>
          <w:spacing w:val="-10"/>
        </w:rPr>
        <w:t>场救护等制度，生产装置区配备了设备安全防护系统、个体救护设施、储气瓶</w:t>
      </w:r>
      <w:r>
        <w:rPr>
          <w:color w:val="auto"/>
          <w:spacing w:val="-3"/>
        </w:rPr>
        <w:t>应急抢修装备、可燃气体泄漏检测报警装置和火灾报警系统。灭火器、沙箱、</w:t>
      </w:r>
      <w:r>
        <w:rPr>
          <w:color w:val="auto"/>
          <w:spacing w:val="-10"/>
        </w:rPr>
        <w:t>罐区围堰等设施，一旦发生事故立即启动应急预案，争取将事故造成的危害和</w:t>
      </w:r>
      <w:r>
        <w:rPr>
          <w:color w:val="auto"/>
          <w:spacing w:val="-4"/>
        </w:rPr>
        <w:t>损失降到最低。</w:t>
      </w:r>
    </w:p>
    <w:p>
      <w:pPr>
        <w:spacing w:after="0"/>
        <w:jc w:val="both"/>
        <w:rPr>
          <w:rFonts w:hint="eastAsia" w:ascii="Tahoma" w:eastAsia="宋体"/>
          <w:sz w:val="18"/>
          <w:lang w:eastAsia="zh-CN"/>
        </w:rPr>
        <w:sectPr>
          <w:type w:val="continuous"/>
          <w:pgSz w:w="11910" w:h="16840"/>
          <w:pgMar w:top="1580" w:right="0" w:bottom="280" w:left="40" w:header="720" w:footer="720" w:gutter="0"/>
          <w:pgNumType w:fmt="decimal"/>
        </w:sectPr>
      </w:pPr>
      <w:r>
        <w:rPr>
          <w:rFonts w:hint="eastAsia" w:ascii="Tahoma"/>
          <w:sz w:val="18"/>
          <w:lang w:val="en-US" w:eastAsia="zh-CN"/>
        </w:rPr>
        <w:t xml:space="preserve"> </w:t>
      </w:r>
    </w:p>
    <w:p>
      <w:pPr>
        <w:pStyle w:val="5"/>
        <w:rPr>
          <w:rFonts w:ascii="Tahoma"/>
          <w:sz w:val="20"/>
        </w:rPr>
      </w:pPr>
      <w:r>
        <mc:AlternateContent>
          <mc:Choice Requires="wps">
            <w:drawing>
              <wp:anchor distT="0" distB="0" distL="114300" distR="114300" simplePos="0" relativeHeight="246250496" behindDoc="0" locked="0" layoutInCell="1" allowOverlap="1">
                <wp:simplePos x="0" y="0"/>
                <wp:positionH relativeFrom="page">
                  <wp:posOffset>2908300</wp:posOffset>
                </wp:positionH>
                <wp:positionV relativeFrom="page">
                  <wp:posOffset>927100</wp:posOffset>
                </wp:positionV>
                <wp:extent cx="487045" cy="223520"/>
                <wp:effectExtent l="0" t="0" r="0" b="0"/>
                <wp:wrapNone/>
                <wp:docPr id="153" name="文本框 97"/>
                <wp:cNvGraphicFramePr/>
                <a:graphic xmlns:a="http://schemas.openxmlformats.org/drawingml/2006/main">
                  <a:graphicData uri="http://schemas.microsoft.com/office/word/2010/wordprocessingShape">
                    <wps:wsp>
                      <wps:cNvSpPr txBox="1"/>
                      <wps:spPr>
                        <a:xfrm>
                          <a:off x="0" y="0"/>
                          <a:ext cx="487045" cy="223520"/>
                        </a:xfrm>
                        <a:prstGeom prst="rect">
                          <a:avLst/>
                        </a:prstGeom>
                        <a:noFill/>
                        <a:ln>
                          <a:noFill/>
                        </a:ln>
                      </wps:spPr>
                      <wps:txbx>
                        <w:txbxContent>
                          <w:p>
                            <w:pPr>
                              <w:spacing w:before="0" w:line="351" w:lineRule="exact"/>
                              <w:ind w:left="20" w:right="0" w:firstLine="0"/>
                              <w:jc w:val="left"/>
                              <w:rPr>
                                <w:rFonts w:ascii="Times New Roman" w:eastAsia="Times New Roman"/>
                                <w:b/>
                                <w:sz w:val="28"/>
                              </w:rPr>
                            </w:pPr>
                            <w:r>
                              <w:rPr>
                                <w:b/>
                                <w:spacing w:val="-36"/>
                                <w:sz w:val="28"/>
                              </w:rPr>
                              <w:t xml:space="preserve">表 </w:t>
                            </w:r>
                            <w:r>
                              <w:rPr>
                                <w:rFonts w:ascii="Times New Roman" w:eastAsia="Times New Roman"/>
                                <w:b/>
                                <w:sz w:val="28"/>
                              </w:rPr>
                              <w:t>3-4</w:t>
                            </w:r>
                          </w:p>
                        </w:txbxContent>
                      </wps:txbx>
                      <wps:bodyPr lIns="0" tIns="0" rIns="0" bIns="0" upright="1"/>
                    </wps:wsp>
                  </a:graphicData>
                </a:graphic>
              </wp:anchor>
            </w:drawing>
          </mc:Choice>
          <mc:Fallback>
            <w:pict>
              <v:shape id="文本框 97" o:spid="_x0000_s1026" o:spt="202" type="#_x0000_t202" style="position:absolute;left:0pt;margin-left:229pt;margin-top:73pt;height:17.6pt;width:38.35pt;mso-position-horizontal-relative:page;mso-position-vertical-relative:page;z-index:246250496;mso-width-relative:page;mso-height-relative:page;" filled="f" stroked="f" coordsize="21600,21600" o:gfxdata="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s5jvp9oAAAALAQAADwAA&#10;AAAAAAABACAAAAAiAAAAZHJzL2Rvd25yZXYueG1sUEsBAhQAFAAAAAgAh07iQNTDoZSiAQAAJgMA&#10;AA4AAAAAAAAAAQAgAAAAKQEAAGRycy9lMm9Eb2MueG1sUEsFBgAAAAAGAAYAWQEAAD0FAAAAAA==&#10;">
                <v:fill on="f" focussize="0,0"/>
                <v:stroke on="f"/>
                <v:imagedata o:title=""/>
                <o:lock v:ext="edit" aspectratio="f"/>
                <v:textbox inset="0mm,0mm,0mm,0mm">
                  <w:txbxContent>
                    <w:p>
                      <w:pPr>
                        <w:spacing w:before="0" w:line="351" w:lineRule="exact"/>
                        <w:ind w:left="20" w:right="0" w:firstLine="0"/>
                        <w:jc w:val="left"/>
                        <w:rPr>
                          <w:rFonts w:ascii="Times New Roman" w:eastAsia="Times New Roman"/>
                          <w:b/>
                          <w:sz w:val="28"/>
                        </w:rPr>
                      </w:pPr>
                      <w:r>
                        <w:rPr>
                          <w:b/>
                          <w:spacing w:val="-36"/>
                          <w:sz w:val="28"/>
                        </w:rPr>
                        <w:t xml:space="preserve">表 </w:t>
                      </w:r>
                      <w:r>
                        <w:rPr>
                          <w:rFonts w:ascii="Times New Roman" w:eastAsia="Times New Roman"/>
                          <w:b/>
                          <w:sz w:val="28"/>
                        </w:rPr>
                        <w:t>3-4</w:t>
                      </w:r>
                    </w:p>
                  </w:txbxContent>
                </v:textbox>
              </v:shape>
            </w:pict>
          </mc:Fallback>
        </mc:AlternateContent>
      </w:r>
      <w:r>
        <mc:AlternateContent>
          <mc:Choice Requires="wps">
            <w:drawing>
              <wp:anchor distT="0" distB="0" distL="114300" distR="114300" simplePos="0" relativeHeight="246251520" behindDoc="0" locked="0" layoutInCell="1" allowOverlap="1">
                <wp:simplePos x="0" y="0"/>
                <wp:positionH relativeFrom="page">
                  <wp:posOffset>3545840</wp:posOffset>
                </wp:positionH>
                <wp:positionV relativeFrom="page">
                  <wp:posOffset>934720</wp:posOffset>
                </wp:positionV>
                <wp:extent cx="1453515" cy="203835"/>
                <wp:effectExtent l="0" t="0" r="0" b="0"/>
                <wp:wrapNone/>
                <wp:docPr id="154" name="文本框 98"/>
                <wp:cNvGraphicFramePr/>
                <a:graphic xmlns:a="http://schemas.openxmlformats.org/drawingml/2006/main">
                  <a:graphicData uri="http://schemas.microsoft.com/office/word/2010/wordprocessingShape">
                    <wps:wsp>
                      <wps:cNvSpPr txBox="1"/>
                      <wps:spPr>
                        <a:xfrm>
                          <a:off x="0" y="0"/>
                          <a:ext cx="1453515" cy="203835"/>
                        </a:xfrm>
                        <a:prstGeom prst="rect">
                          <a:avLst/>
                        </a:prstGeom>
                        <a:noFill/>
                        <a:ln>
                          <a:noFill/>
                        </a:ln>
                      </wps:spPr>
                      <wps:txbx>
                        <w:txbxContent>
                          <w:p>
                            <w:pPr>
                              <w:spacing w:before="0" w:line="321" w:lineRule="exact"/>
                              <w:ind w:left="20" w:right="0" w:firstLine="0"/>
                              <w:jc w:val="left"/>
                              <w:rPr>
                                <w:b/>
                                <w:sz w:val="28"/>
                              </w:rPr>
                            </w:pPr>
                            <w:r>
                              <w:rPr>
                                <w:b/>
                                <w:sz w:val="28"/>
                              </w:rPr>
                              <w:t>环境风险防治措施</w:t>
                            </w:r>
                          </w:p>
                        </w:txbxContent>
                      </wps:txbx>
                      <wps:bodyPr lIns="0" tIns="0" rIns="0" bIns="0" upright="1"/>
                    </wps:wsp>
                  </a:graphicData>
                </a:graphic>
              </wp:anchor>
            </w:drawing>
          </mc:Choice>
          <mc:Fallback>
            <w:pict>
              <v:shape id="文本框 98" o:spid="_x0000_s1026" o:spt="202" type="#_x0000_t202" style="position:absolute;left:0pt;margin-left:279.2pt;margin-top:73.6pt;height:16.05pt;width:114.45pt;mso-position-horizontal-relative:page;mso-position-vertical-relative:page;z-index:246251520;mso-width-relative:page;mso-height-relative:page;" filled="f" stroked="f" coordsize="21600,21600" o:gfxdata="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BXphKf2gAAAAsBAAAPAAAA&#10;AAAAAAEAIAAAACIAAABkcnMvZG93bnJldi54bWxQSwECFAAUAAAACACHTuJACIHhbKEBAAAnAwAA&#10;DgAAAAAAAAABACAAAAApAQAAZHJzL2Uyb0RvYy54bWxQSwUGAAAAAAYABgBZAQAAPAUAAAAA&#10;">
                <v:fill on="f" focussize="0,0"/>
                <v:stroke on="f"/>
                <v:imagedata o:title=""/>
                <o:lock v:ext="edit" aspectratio="f"/>
                <v:textbox inset="0mm,0mm,0mm,0mm">
                  <w:txbxContent>
                    <w:p>
                      <w:pPr>
                        <w:spacing w:before="0" w:line="321" w:lineRule="exact"/>
                        <w:ind w:left="20" w:right="0" w:firstLine="0"/>
                        <w:jc w:val="left"/>
                        <w:rPr>
                          <w:b/>
                          <w:sz w:val="28"/>
                        </w:rPr>
                      </w:pPr>
                      <w:r>
                        <w:rPr>
                          <w:b/>
                          <w:sz w:val="28"/>
                        </w:rPr>
                        <w:t>环境风险防治措施</w:t>
                      </w:r>
                    </w:p>
                  </w:txbxContent>
                </v:textbox>
              </v:shape>
            </w:pict>
          </mc:Fallback>
        </mc:AlternateContent>
      </w: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p>
    <w:p>
      <w:pPr>
        <w:pStyle w:val="5"/>
        <w:rPr>
          <w:rFonts w:ascii="Tahoma"/>
          <w:sz w:val="20"/>
        </w:rPr>
      </w:pPr>
      <w:r>
        <w:rPr>
          <w:sz w:val="20"/>
        </w:rPr>
        <mc:AlternateContent>
          <mc:Choice Requires="wps">
            <w:drawing>
              <wp:anchor distT="0" distB="0" distL="114300" distR="114300" simplePos="0" relativeHeight="403381248" behindDoc="0" locked="0" layoutInCell="1" allowOverlap="1">
                <wp:simplePos x="0" y="0"/>
                <wp:positionH relativeFrom="column">
                  <wp:posOffset>-140335</wp:posOffset>
                </wp:positionH>
                <wp:positionV relativeFrom="paragraph">
                  <wp:posOffset>2415540</wp:posOffset>
                </wp:positionV>
                <wp:extent cx="1102360" cy="343535"/>
                <wp:effectExtent l="0" t="0" r="2540" b="18415"/>
                <wp:wrapNone/>
                <wp:docPr id="83" name="矩形 83"/>
                <wp:cNvGraphicFramePr/>
                <a:graphic xmlns:a="http://schemas.openxmlformats.org/drawingml/2006/main">
                  <a:graphicData uri="http://schemas.microsoft.com/office/word/2010/wordprocessingShape">
                    <wps:wsp>
                      <wps:cNvSpPr/>
                      <wps:spPr>
                        <a:xfrm>
                          <a:off x="0" y="0"/>
                          <a:ext cx="1102360" cy="3435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罐区围堰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05pt;margin-top:190.2pt;height:27.05pt;width:86.8pt;z-index:403381248;v-text-anchor:middle;mso-width-relative:page;mso-height-relative:page;" fillcolor="#FFFFFF [3212]" filled="t" stroked="f" coordsize="21600,21600" o:gfxdata="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vuAUfWAAAACwEAAA8AAAAAAAAAAQAg&#10;AAAAIgAAAGRycy9kb3ducmV2LnhtbFBLAQIUABQAAAAIAIdO4kBaksp0SQIAAHMEAAAOAAAAAAAA&#10;AAEAIAAAACUBAABkcnMvZTJvRG9jLnhtbFBLBQYAAAAABgAGAFkBAADgBQAAAAA=&#10;">
                <v:fill on="t" focussize="0,0"/>
                <v:stroke on="f" weight="2pt"/>
                <v:imagedata o:title=""/>
                <o:lock v:ext="edit" aspectratio="f"/>
                <v:textbo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罐区围堰</w:t>
                      </w:r>
                    </w:p>
                  </w:txbxContent>
                </v:textbox>
              </v:rect>
            </w:pict>
          </mc:Fallback>
        </mc:AlternateContent>
      </w:r>
    </w:p>
    <w:p>
      <w:pPr>
        <w:pStyle w:val="5"/>
        <w:rPr>
          <w:rFonts w:ascii="Tahoma"/>
          <w:sz w:val="20"/>
        </w:rPr>
      </w:pPr>
    </w:p>
    <w:p>
      <w:pPr>
        <w:pStyle w:val="5"/>
        <w:spacing w:before="6"/>
        <w:rPr>
          <w:rFonts w:ascii="Tahoma"/>
          <w:sz w:val="16"/>
        </w:rPr>
      </w:pPr>
    </w:p>
    <w:p>
      <w:pPr>
        <w:pStyle w:val="5"/>
        <w:spacing w:before="1"/>
        <w:rPr>
          <w:sz w:val="21"/>
        </w:rPr>
      </w:pPr>
    </w:p>
    <w:p>
      <w:pPr>
        <w:spacing w:before="0"/>
        <w:ind w:left="3455" w:right="0" w:firstLine="0"/>
        <w:jc w:val="center"/>
        <w:rPr>
          <w:sz w:val="22"/>
        </w:rPr>
        <w:sectPr>
          <w:pgSz w:w="11910" w:h="16840"/>
          <w:pgMar w:top="2200" w:right="0" w:bottom="2420" w:left="280" w:header="720" w:footer="720" w:gutter="0"/>
          <w:pgNumType w:fmt="decimal"/>
          <w:textDirection w:val="tbRl"/>
        </w:sectPr>
      </w:pPr>
      <w:r>
        <w:rPr>
          <w:sz w:val="22"/>
        </w:rPr>
        <mc:AlternateContent>
          <mc:Choice Requires="wps">
            <w:drawing>
              <wp:anchor distT="0" distB="0" distL="114300" distR="114300" simplePos="0" relativeHeight="289589248" behindDoc="0" locked="0" layoutInCell="1" allowOverlap="1">
                <wp:simplePos x="0" y="0"/>
                <wp:positionH relativeFrom="column">
                  <wp:posOffset>-3253740</wp:posOffset>
                </wp:positionH>
                <wp:positionV relativeFrom="paragraph">
                  <wp:posOffset>2913380</wp:posOffset>
                </wp:positionV>
                <wp:extent cx="5989955" cy="3043555"/>
                <wp:effectExtent l="0" t="0" r="10795" b="4445"/>
                <wp:wrapNone/>
                <wp:docPr id="79" name="矩形 79"/>
                <wp:cNvGraphicFramePr/>
                <a:graphic xmlns:a="http://schemas.openxmlformats.org/drawingml/2006/main">
                  <a:graphicData uri="http://schemas.microsoft.com/office/word/2010/wordprocessingShape">
                    <wps:wsp>
                      <wps:cNvSpPr/>
                      <wps:spPr>
                        <a:xfrm>
                          <a:off x="910590" y="4254500"/>
                          <a:ext cx="5989955" cy="30435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eastAsia="宋体"/>
                                <w:lang w:eastAsia="zh-CN"/>
                              </w:rPr>
                            </w:pPr>
                            <w:r>
                              <w:rPr>
                                <w:rFonts w:hint="eastAsia"/>
                                <w:lang w:val="en-US" w:eastAsia="zh-CN"/>
                              </w:rPr>
                              <w:t xml:space="preserve"> </w:t>
                            </w:r>
                            <w:r>
                              <w:rPr>
                                <w:rFonts w:hint="eastAsia" w:eastAsia="宋体"/>
                                <w:lang w:eastAsia="zh-CN"/>
                              </w:rPr>
                              <w:drawing>
                                <wp:inline distT="0" distB="0" distL="114300" distR="114300">
                                  <wp:extent cx="2877820" cy="2921635"/>
                                  <wp:effectExtent l="0" t="0" r="17780" b="12065"/>
                                  <wp:docPr id="78" name="图片 78" descr="1edf7cb6f3df72027d3290a707da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edf7cb6f3df72027d3290a707da92e"/>
                                          <pic:cNvPicPr>
                                            <a:picLocks noChangeAspect="1"/>
                                          </pic:cNvPicPr>
                                        </pic:nvPicPr>
                                        <pic:blipFill>
                                          <a:blip r:embed="rId38"/>
                                          <a:stretch>
                                            <a:fillRect/>
                                          </a:stretch>
                                        </pic:blipFill>
                                        <pic:spPr>
                                          <a:xfrm>
                                            <a:off x="0" y="0"/>
                                            <a:ext cx="2877820" cy="2921635"/>
                                          </a:xfrm>
                                          <a:prstGeom prst="rect">
                                            <a:avLst/>
                                          </a:prstGeom>
                                        </pic:spPr>
                                      </pic:pic>
                                    </a:graphicData>
                                  </a:graphic>
                                </wp:inline>
                              </w:drawing>
                            </w:r>
                            <w:r>
                              <w:rPr>
                                <w:rFonts w:hint="eastAsia" w:eastAsia="宋体"/>
                                <w:lang w:eastAsia="zh-CN"/>
                              </w:rPr>
                              <w:drawing>
                                <wp:inline distT="0" distB="0" distL="114300" distR="114300">
                                  <wp:extent cx="2875915" cy="2922270"/>
                                  <wp:effectExtent l="0" t="0" r="635" b="11430"/>
                                  <wp:docPr id="80" name="图片 80" descr="49e86791a1f7ceab37d986fa1e2d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49e86791a1f7ceab37d986fa1e2d72d"/>
                                          <pic:cNvPicPr>
                                            <a:picLocks noChangeAspect="1"/>
                                          </pic:cNvPicPr>
                                        </pic:nvPicPr>
                                        <pic:blipFill>
                                          <a:blip r:embed="rId39"/>
                                          <a:stretch>
                                            <a:fillRect/>
                                          </a:stretch>
                                        </pic:blipFill>
                                        <pic:spPr>
                                          <a:xfrm>
                                            <a:off x="0" y="0"/>
                                            <a:ext cx="2875915" cy="29222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6.2pt;margin-top:229.4pt;height:239.65pt;width:471.65pt;z-index:289589248;v-text-anchor:middle;mso-width-relative:page;mso-height-relative:page;" fillcolor="#FFFFFF [3212]" filled="t" stroked="f" coordsize="21600,21600" o:gfxdata="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AoB/3YAAAA&#10;DAEAAA8AAAAAAAAAAQAgAAAAIgAAAGRycy9kb3ducmV2LnhtbFBLAQIUABQAAAAIAIdO4kADv9KQ&#10;VgIAAH8EAAAOAAAAAAAAAAEAIAAAACcBAABkcnMvZTJvRG9jLnhtbFBLBQYAAAAABgAGAFkBAADv&#10;BQAAAAA=&#10;">
                <v:fill on="t" focussize="0,0"/>
                <v:stroke on="f" weight="2pt"/>
                <v:imagedata o:title=""/>
                <o:lock v:ext="edit" aspectratio="f"/>
                <v:textbox>
                  <w:txbxContent>
                    <w:p>
                      <w:pPr>
                        <w:jc w:val="both"/>
                        <w:rPr>
                          <w:rFonts w:hint="eastAsia" w:eastAsia="宋体"/>
                          <w:lang w:eastAsia="zh-CN"/>
                        </w:rPr>
                      </w:pPr>
                      <w:r>
                        <w:rPr>
                          <w:rFonts w:hint="eastAsia"/>
                          <w:lang w:val="en-US" w:eastAsia="zh-CN"/>
                        </w:rPr>
                        <w:t xml:space="preserve"> </w:t>
                      </w:r>
                      <w:r>
                        <w:rPr>
                          <w:rFonts w:hint="eastAsia" w:eastAsia="宋体"/>
                          <w:lang w:eastAsia="zh-CN"/>
                        </w:rPr>
                        <w:drawing>
                          <wp:inline distT="0" distB="0" distL="114300" distR="114300">
                            <wp:extent cx="2877820" cy="2921635"/>
                            <wp:effectExtent l="0" t="0" r="17780" b="12065"/>
                            <wp:docPr id="78" name="图片 78" descr="1edf7cb6f3df72027d3290a707da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1edf7cb6f3df72027d3290a707da92e"/>
                                    <pic:cNvPicPr>
                                      <a:picLocks noChangeAspect="1"/>
                                    </pic:cNvPicPr>
                                  </pic:nvPicPr>
                                  <pic:blipFill>
                                    <a:blip r:embed="rId38"/>
                                    <a:stretch>
                                      <a:fillRect/>
                                    </a:stretch>
                                  </pic:blipFill>
                                  <pic:spPr>
                                    <a:xfrm>
                                      <a:off x="0" y="0"/>
                                      <a:ext cx="2877820" cy="2921635"/>
                                    </a:xfrm>
                                    <a:prstGeom prst="rect">
                                      <a:avLst/>
                                    </a:prstGeom>
                                  </pic:spPr>
                                </pic:pic>
                              </a:graphicData>
                            </a:graphic>
                          </wp:inline>
                        </w:drawing>
                      </w:r>
                      <w:r>
                        <w:rPr>
                          <w:rFonts w:hint="eastAsia" w:eastAsia="宋体"/>
                          <w:lang w:eastAsia="zh-CN"/>
                        </w:rPr>
                        <w:drawing>
                          <wp:inline distT="0" distB="0" distL="114300" distR="114300">
                            <wp:extent cx="2875915" cy="2922270"/>
                            <wp:effectExtent l="0" t="0" r="635" b="11430"/>
                            <wp:docPr id="80" name="图片 80" descr="49e86791a1f7ceab37d986fa1e2d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49e86791a1f7ceab37d986fa1e2d72d"/>
                                    <pic:cNvPicPr>
                                      <a:picLocks noChangeAspect="1"/>
                                    </pic:cNvPicPr>
                                  </pic:nvPicPr>
                                  <pic:blipFill>
                                    <a:blip r:embed="rId39"/>
                                    <a:stretch>
                                      <a:fillRect/>
                                    </a:stretch>
                                  </pic:blipFill>
                                  <pic:spPr>
                                    <a:xfrm>
                                      <a:off x="0" y="0"/>
                                      <a:ext cx="2875915" cy="2922270"/>
                                    </a:xfrm>
                                    <a:prstGeom prst="rect">
                                      <a:avLst/>
                                    </a:prstGeom>
                                  </pic:spPr>
                                </pic:pic>
                              </a:graphicData>
                            </a:graphic>
                          </wp:inline>
                        </w:drawing>
                      </w:r>
                    </w:p>
                  </w:txbxContent>
                </v:textbox>
              </v:rect>
            </w:pict>
          </mc:Fallback>
        </mc:AlternateContent>
      </w:r>
      <w:r>
        <w:rPr>
          <w:sz w:val="20"/>
        </w:rPr>
        <mc:AlternateContent>
          <mc:Choice Requires="wps">
            <w:drawing>
              <wp:anchor distT="0" distB="0" distL="114300" distR="114300" simplePos="0" relativeHeight="327519232" behindDoc="0" locked="0" layoutInCell="1" allowOverlap="1">
                <wp:simplePos x="0" y="0"/>
                <wp:positionH relativeFrom="column">
                  <wp:posOffset>-2307590</wp:posOffset>
                </wp:positionH>
                <wp:positionV relativeFrom="paragraph">
                  <wp:posOffset>2435225</wp:posOffset>
                </wp:positionV>
                <wp:extent cx="1102360" cy="343535"/>
                <wp:effectExtent l="0" t="0" r="2540" b="18415"/>
                <wp:wrapNone/>
                <wp:docPr id="82" name="矩形 82"/>
                <wp:cNvGraphicFramePr/>
                <a:graphic xmlns:a="http://schemas.openxmlformats.org/drawingml/2006/main">
                  <a:graphicData uri="http://schemas.microsoft.com/office/word/2010/wordprocessingShape">
                    <wps:wsp>
                      <wps:cNvSpPr/>
                      <wps:spPr>
                        <a:xfrm>
                          <a:off x="0" y="0"/>
                          <a:ext cx="1102360" cy="3435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消防器材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1.7pt;margin-top:191.75pt;height:27.05pt;width:86.8pt;z-index:327519232;v-text-anchor:middle;mso-width-relative:page;mso-height-relative:page;" fillcolor="#FFFFFF [3212]" filled="t" stroked="f" coordsize="21600,21600" o:gfxdata="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DF7crfZAAAADQEAAA8AAAAAAAAA&#10;AQAgAAAAIgAAAGRycy9kb3ducmV2LnhtbFBLAQIUABQAAAAIAIdO4kBPIRWoSQIAAHMEAAAOAAAA&#10;AAAAAAEAIAAAACgBAABkcnMvZTJvRG9jLnhtbFBLBQYAAAAABgAGAFkBAADjBQAAAAA=&#10;">
                <v:fill on="t" focussize="0,0"/>
                <v:stroke on="f" weight="2pt"/>
                <v:imagedata o:title=""/>
                <o:lock v:ext="edit" aspectratio="f"/>
                <v:textbox>
                  <w:txbxContent>
                    <w:p>
                      <w:pPr>
                        <w:jc w:val="center"/>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消防器材</w:t>
                      </w:r>
                    </w:p>
                  </w:txbxContent>
                </v:textbox>
              </v:rect>
            </w:pict>
          </mc:Fallback>
        </mc:AlternateContent>
      </w:r>
      <w:r>
        <w:rPr>
          <w:sz w:val="22"/>
        </w:rPr>
        <mc:AlternateContent>
          <mc:Choice Requires="wps">
            <w:drawing>
              <wp:anchor distT="0" distB="0" distL="114300" distR="114300" simplePos="0" relativeHeight="289588224" behindDoc="0" locked="0" layoutInCell="1" allowOverlap="1">
                <wp:simplePos x="0" y="0"/>
                <wp:positionH relativeFrom="column">
                  <wp:posOffset>-3286760</wp:posOffset>
                </wp:positionH>
                <wp:positionV relativeFrom="paragraph">
                  <wp:posOffset>-198755</wp:posOffset>
                </wp:positionV>
                <wp:extent cx="6013450" cy="3042285"/>
                <wp:effectExtent l="0" t="0" r="6350" b="5715"/>
                <wp:wrapNone/>
                <wp:docPr id="76" name="矩形 76"/>
                <wp:cNvGraphicFramePr/>
                <a:graphic xmlns:a="http://schemas.openxmlformats.org/drawingml/2006/main">
                  <a:graphicData uri="http://schemas.microsoft.com/office/word/2010/wordprocessingShape">
                    <wps:wsp>
                      <wps:cNvSpPr/>
                      <wps:spPr>
                        <a:xfrm>
                          <a:off x="1254760" y="1529715"/>
                          <a:ext cx="6013450" cy="3042285"/>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txbx>
                        <w:txbxContent>
                          <w:p>
                            <w:pPr>
                              <w:jc w:val="both"/>
                              <w:rPr>
                                <w:rFonts w:hint="eastAsia" w:eastAsia="宋体"/>
                                <w:lang w:eastAsia="zh-CN"/>
                              </w:rPr>
                            </w:pPr>
                            <w:r>
                              <w:drawing>
                                <wp:inline distT="0" distB="0" distL="114300" distR="114300">
                                  <wp:extent cx="2885440" cy="2910840"/>
                                  <wp:effectExtent l="0" t="0" r="10160" b="3810"/>
                                  <wp:docPr id="75" name="图片 75" descr="3417698f440b8fbea61a8ca5f0db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3417698f440b8fbea61a8ca5f0dbceb"/>
                                          <pic:cNvPicPr>
                                            <a:picLocks noChangeAspect="1"/>
                                          </pic:cNvPicPr>
                                        </pic:nvPicPr>
                                        <pic:blipFill>
                                          <a:blip r:embed="rId40"/>
                                          <a:stretch>
                                            <a:fillRect/>
                                          </a:stretch>
                                        </pic:blipFill>
                                        <pic:spPr>
                                          <a:xfrm>
                                            <a:off x="0" y="0"/>
                                            <a:ext cx="2885440" cy="2910840"/>
                                          </a:xfrm>
                                          <a:prstGeom prst="rect">
                                            <a:avLst/>
                                          </a:prstGeom>
                                        </pic:spPr>
                                      </pic:pic>
                                    </a:graphicData>
                                  </a:graphic>
                                </wp:inline>
                              </w:drawing>
                            </w:r>
                            <w:r>
                              <w:rPr>
                                <w:rFonts w:hint="eastAsia" w:eastAsia="宋体"/>
                                <w:lang w:eastAsia="zh-CN"/>
                              </w:rPr>
                              <w:drawing>
                                <wp:inline distT="0" distB="0" distL="114300" distR="114300">
                                  <wp:extent cx="2875915" cy="2916555"/>
                                  <wp:effectExtent l="0" t="0" r="635" b="17145"/>
                                  <wp:docPr id="74" name="图片 74" descr="46d10cb64e05556bce2becc565154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46d10cb64e05556bce2becc565154ef"/>
                                          <pic:cNvPicPr>
                                            <a:picLocks noChangeAspect="1"/>
                                          </pic:cNvPicPr>
                                        </pic:nvPicPr>
                                        <pic:blipFill>
                                          <a:blip r:embed="rId41"/>
                                          <a:stretch>
                                            <a:fillRect/>
                                          </a:stretch>
                                        </pic:blipFill>
                                        <pic:spPr>
                                          <a:xfrm>
                                            <a:off x="0" y="0"/>
                                            <a:ext cx="2875915" cy="29165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8.8pt;margin-top:-15.65pt;height:239.55pt;width:473.5pt;z-index:289588224;v-text-anchor:middle;mso-width-relative:page;mso-height-relative:page;" fillcolor="#FFFFFF [3212]" filled="t" stroked="f" coordsize="21600,21600" o:gfxdata="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YhRjbXAAAA&#10;DAEAAA8AAAAAAAAAAQAgAAAAIgAAAGRycy9kb3ducmV2LnhtbFBLAQIUABQAAAAIAIdO4kANXI6W&#10;VwIAAIAEAAAOAAAAAAAAAAEAIAAAACYBAABkcnMvZTJvRG9jLnhtbFBLBQYAAAAABgAGAFkBAADv&#10;BQAAAAA=&#10;">
                <v:fill on="t" focussize="0,0"/>
                <v:stroke on="f" weight="2pt"/>
                <v:imagedata o:title=""/>
                <o:lock v:ext="edit" aspectratio="f"/>
                <v:textbox>
                  <w:txbxContent>
                    <w:p>
                      <w:pPr>
                        <w:jc w:val="both"/>
                        <w:rPr>
                          <w:rFonts w:hint="eastAsia" w:eastAsia="宋体"/>
                          <w:lang w:eastAsia="zh-CN"/>
                        </w:rPr>
                      </w:pPr>
                      <w:r>
                        <w:drawing>
                          <wp:inline distT="0" distB="0" distL="114300" distR="114300">
                            <wp:extent cx="2885440" cy="2910840"/>
                            <wp:effectExtent l="0" t="0" r="10160" b="3810"/>
                            <wp:docPr id="75" name="图片 75" descr="3417698f440b8fbea61a8ca5f0dbc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3417698f440b8fbea61a8ca5f0dbceb"/>
                                    <pic:cNvPicPr>
                                      <a:picLocks noChangeAspect="1"/>
                                    </pic:cNvPicPr>
                                  </pic:nvPicPr>
                                  <pic:blipFill>
                                    <a:blip r:embed="rId40"/>
                                    <a:stretch>
                                      <a:fillRect/>
                                    </a:stretch>
                                  </pic:blipFill>
                                  <pic:spPr>
                                    <a:xfrm>
                                      <a:off x="0" y="0"/>
                                      <a:ext cx="2885440" cy="2910840"/>
                                    </a:xfrm>
                                    <a:prstGeom prst="rect">
                                      <a:avLst/>
                                    </a:prstGeom>
                                  </pic:spPr>
                                </pic:pic>
                              </a:graphicData>
                            </a:graphic>
                          </wp:inline>
                        </w:drawing>
                      </w:r>
                      <w:r>
                        <w:rPr>
                          <w:rFonts w:hint="eastAsia" w:eastAsia="宋体"/>
                          <w:lang w:eastAsia="zh-CN"/>
                        </w:rPr>
                        <w:drawing>
                          <wp:inline distT="0" distB="0" distL="114300" distR="114300">
                            <wp:extent cx="2875915" cy="2916555"/>
                            <wp:effectExtent l="0" t="0" r="635" b="17145"/>
                            <wp:docPr id="74" name="图片 74" descr="46d10cb64e05556bce2becc565154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46d10cb64e05556bce2becc565154ef"/>
                                    <pic:cNvPicPr>
                                      <a:picLocks noChangeAspect="1"/>
                                    </pic:cNvPicPr>
                                  </pic:nvPicPr>
                                  <pic:blipFill>
                                    <a:blip r:embed="rId41"/>
                                    <a:stretch>
                                      <a:fillRect/>
                                    </a:stretch>
                                  </pic:blipFill>
                                  <pic:spPr>
                                    <a:xfrm>
                                      <a:off x="0" y="0"/>
                                      <a:ext cx="2875915" cy="2916555"/>
                                    </a:xfrm>
                                    <a:prstGeom prst="rect">
                                      <a:avLst/>
                                    </a:prstGeom>
                                  </pic:spPr>
                                </pic:pic>
                              </a:graphicData>
                            </a:graphic>
                          </wp:inline>
                        </w:drawing>
                      </w:r>
                    </w:p>
                  </w:txbxContent>
                </v:textbox>
              </v:rect>
            </w:pict>
          </mc:Fallback>
        </mc:AlternateContent>
      </w:r>
      <w:r>
        <mc:AlternateContent>
          <mc:Choice Requires="wps">
            <w:drawing>
              <wp:anchor distT="0" distB="0" distL="114300" distR="114300" simplePos="0" relativeHeight="284155904" behindDoc="1" locked="0" layoutInCell="1" allowOverlap="1">
                <wp:simplePos x="0" y="0"/>
                <wp:positionH relativeFrom="page">
                  <wp:posOffset>716915</wp:posOffset>
                </wp:positionH>
                <wp:positionV relativeFrom="page">
                  <wp:posOffset>936625</wp:posOffset>
                </wp:positionV>
                <wp:extent cx="6126480" cy="8841105"/>
                <wp:effectExtent l="1270" t="88265" r="6350" b="0"/>
                <wp:wrapNone/>
                <wp:docPr id="77" name="任意多边形 75"/>
                <wp:cNvGraphicFramePr/>
                <a:graphic xmlns:a="http://schemas.openxmlformats.org/drawingml/2006/main">
                  <a:graphicData uri="http://schemas.microsoft.com/office/word/2010/wordprocessingShape">
                    <wps:wsp>
                      <wps:cNvSpPr/>
                      <wps:spPr>
                        <a:xfrm>
                          <a:off x="0" y="0"/>
                          <a:ext cx="6126480" cy="8841105"/>
                        </a:xfrm>
                        <a:custGeom>
                          <a:avLst/>
                          <a:gdLst/>
                          <a:ahLst/>
                          <a:cxnLst/>
                          <a:pathLst>
                            <a:path w="9648" h="13822">
                              <a:moveTo>
                                <a:pt x="0" y="-131"/>
                              </a:moveTo>
                              <a:lnTo>
                                <a:pt x="9648" y="-131"/>
                              </a:lnTo>
                              <a:moveTo>
                                <a:pt x="0" y="13686"/>
                              </a:moveTo>
                              <a:lnTo>
                                <a:pt x="9648" y="13686"/>
                              </a:lnTo>
                              <a:moveTo>
                                <a:pt x="5" y="-136"/>
                              </a:moveTo>
                              <a:lnTo>
                                <a:pt x="5" y="13681"/>
                              </a:lnTo>
                              <a:moveTo>
                                <a:pt x="9643" y="-136"/>
                              </a:moveTo>
                              <a:lnTo>
                                <a:pt x="9643" y="1368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75" o:spid="_x0000_s1026" o:spt="100" style="position:absolute;left:0pt;margin-left:56.45pt;margin-top:73.75pt;height:696.15pt;width:482.4pt;mso-position-horizontal-relative:page;mso-position-vertical-relative:page;z-index:-219160576;mso-width-relative:page;mso-height-relative:page;" filled="f" stroked="t" coordsize="9648,13822" o:gfxdata="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Jw+DpNoAAAANAQAA&#10;DwAAAAAAAAABACAAAAAiAAAAZHJzL2Rvd25yZXYueG1sUEsBAhQAFAAAAAgAh07iQGuaCptQAgAA&#10;TwUAAA4AAAAAAAAAAQAgAAAAKQEAAGRycy9lMm9Eb2MueG1sUEsFBgAAAAAGAAYAWQEAAOsFAAAA&#10;AA==&#10;" path="m0,-131l9648,-131m0,13686l9648,13686m5,-136l5,13681m9643,-136l9643,13681e">
                <v:fill on="f" focussize="0,0"/>
                <v:stroke weight="0.48pt" color="#000000" joinstyle="round"/>
                <v:imagedata o:title=""/>
                <o:lock v:ext="edit" aspectratio="f"/>
              </v:shape>
            </w:pict>
          </mc:Fallback>
        </mc:AlternateContent>
      </w:r>
    </w:p>
    <w:p>
      <w:pPr>
        <w:pStyle w:val="3"/>
        <w:numPr>
          <w:ilvl w:val="0"/>
          <w:numId w:val="0"/>
        </w:numPr>
        <w:tabs>
          <w:tab w:val="left" w:pos="1594"/>
        </w:tabs>
        <w:spacing w:before="55" w:after="0" w:line="240" w:lineRule="auto"/>
        <w:ind w:right="0" w:rightChars="0" w:firstLine="1405" w:firstLineChars="500"/>
        <w:jc w:val="left"/>
      </w:pPr>
      <w:bookmarkStart w:id="0" w:name="3.6.2、对环保设施及及批复落实情况"/>
      <w:bookmarkEnd w:id="0"/>
      <w:bookmarkStart w:id="1" w:name="3.6.2、对环保设施及及批复落实情况"/>
      <w:bookmarkEnd w:id="1"/>
      <w:r>
        <mc:AlternateContent>
          <mc:Choice Requires="wps">
            <w:drawing>
              <wp:anchor distT="0" distB="0" distL="114300" distR="114300" simplePos="0" relativeHeight="246275072" behindDoc="1" locked="0" layoutInCell="1" allowOverlap="1">
                <wp:simplePos x="0" y="0"/>
                <wp:positionH relativeFrom="page">
                  <wp:posOffset>716915</wp:posOffset>
                </wp:positionH>
                <wp:positionV relativeFrom="page">
                  <wp:posOffset>918210</wp:posOffset>
                </wp:positionV>
                <wp:extent cx="6126480" cy="8859520"/>
                <wp:effectExtent l="1905" t="5080" r="5715" b="12700"/>
                <wp:wrapNone/>
                <wp:docPr id="20" name="任意多边形 100"/>
                <wp:cNvGraphicFramePr/>
                <a:graphic xmlns:a="http://schemas.openxmlformats.org/drawingml/2006/main">
                  <a:graphicData uri="http://schemas.microsoft.com/office/word/2010/wordprocessingShape">
                    <wps:wsp>
                      <wps:cNvSpPr/>
                      <wps:spPr>
                        <a:xfrm>
                          <a:off x="0" y="0"/>
                          <a:ext cx="6126480" cy="8859520"/>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0" o:spid="_x0000_s1026" o:spt="100" style="position:absolute;left:0pt;margin-left:56.45pt;margin-top:72.3pt;height:697.6pt;width:482.4pt;mso-position-horizontal-relative:page;mso-position-vertical-relative:page;z-index:-257041408;mso-width-relative:page;mso-height-relative:page;" filled="f" stroked="t" coordsize="9648,13952" o:gfxdata="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lLD09kAAAANAQAADwAAAAAA&#10;AAABACAAAAAiAAAAZHJzL2Rvd25yZXYueG1sUEsBAhQAFAAAAAgAh07iQJtIPW5LAgAASAUAAA4A&#10;AAAAAAAAAQAgAAAAKAEAAGRycy9lMm9Eb2MueG1sUEsFBgAAAAAGAAYAWQEAAOUFAAAAAA==&#10;" path="m0,-1l9648,-1m0,13946l9648,13946m5,-6l5,13941m9643,-6l9643,13941e">
                <v:fill on="f" focussize="0,0"/>
                <v:stroke weight="0.48pt" color="#000000" joinstyle="round"/>
                <v:imagedata o:title=""/>
                <o:lock v:ext="edit" aspectratio="f"/>
              </v:shape>
            </w:pict>
          </mc:Fallback>
        </mc:AlternateContent>
      </w:r>
      <w:r>
        <w:rPr>
          <w:rFonts w:hint="eastAsia"/>
          <w:lang w:val="en-US" w:eastAsia="zh-CN"/>
        </w:rPr>
        <w:t>3.6</w:t>
      </w:r>
      <w:r>
        <w:t>环保设施投资及“批复”落实情况</w:t>
      </w:r>
    </w:p>
    <w:p>
      <w:pPr>
        <w:pStyle w:val="5"/>
        <w:spacing w:before="1"/>
        <w:rPr>
          <w:b/>
          <w:sz w:val="30"/>
        </w:rPr>
      </w:pPr>
    </w:p>
    <w:p>
      <w:pPr>
        <w:pStyle w:val="5"/>
        <w:ind w:left="1802"/>
        <w:rPr>
          <w:rFonts w:hint="eastAsia" w:ascii="Times New Roman" w:eastAsia="宋体"/>
          <w:lang w:val="en-US" w:eastAsia="zh-CN"/>
        </w:rPr>
      </w:pPr>
      <w:r>
        <w:t>环保设施及批复落实情况见表</w:t>
      </w:r>
      <w:r>
        <w:rPr>
          <w:rFonts w:hint="eastAsia"/>
          <w:lang w:val="en-US" w:eastAsia="zh-CN"/>
        </w:rPr>
        <w:t>3</w:t>
      </w:r>
      <w:r>
        <w:rPr>
          <w:rFonts w:ascii="Times New Roman" w:eastAsia="Times New Roman"/>
        </w:rPr>
        <w:t>-</w:t>
      </w:r>
      <w:r>
        <w:rPr>
          <w:rFonts w:hint="eastAsia" w:ascii="Times New Roman"/>
          <w:lang w:val="en-US" w:eastAsia="zh-CN"/>
        </w:rPr>
        <w:t>5。</w:t>
      </w:r>
    </w:p>
    <w:p>
      <w:pPr>
        <w:pStyle w:val="3"/>
        <w:spacing w:before="203"/>
        <w:ind w:left="144" w:right="145" w:firstLine="1405" w:firstLineChars="500"/>
        <w:jc w:val="both"/>
      </w:pPr>
      <w:r>
        <w:t xml:space="preserve">表 </w:t>
      </w:r>
      <w:r>
        <w:rPr>
          <w:rFonts w:hint="eastAsia"/>
          <w:lang w:val="en-US" w:eastAsia="zh-CN"/>
        </w:rPr>
        <w:t>3</w:t>
      </w:r>
      <w:r>
        <w:rPr>
          <w:rFonts w:ascii="Times New Roman" w:eastAsia="Times New Roman"/>
        </w:rPr>
        <w:t>-</w:t>
      </w:r>
      <w:r>
        <w:rPr>
          <w:rFonts w:hint="eastAsia" w:ascii="Times New Roman"/>
          <w:lang w:val="en-US" w:eastAsia="zh-CN"/>
        </w:rPr>
        <w:t>5</w:t>
      </w:r>
      <w:r>
        <w:rPr>
          <w:rFonts w:ascii="Times New Roman" w:eastAsia="Times New Roman"/>
        </w:rPr>
        <w:t xml:space="preserve">  </w:t>
      </w:r>
      <w:r>
        <w:rPr>
          <w:rFonts w:hint="eastAsia" w:ascii="Times New Roman"/>
          <w:lang w:val="en-US" w:eastAsia="zh-CN"/>
        </w:rPr>
        <w:t xml:space="preserve">                     </w:t>
      </w:r>
      <w:r>
        <w:t>环保设施及批复落实情况表</w:t>
      </w:r>
    </w:p>
    <w:p>
      <w:pPr>
        <w:pStyle w:val="5"/>
        <w:spacing w:before="11"/>
        <w:rPr>
          <w:b/>
          <w:sz w:val="15"/>
        </w:rPr>
      </w:pPr>
    </w:p>
    <w:tbl>
      <w:tblPr>
        <w:tblStyle w:val="8"/>
        <w:tblW w:w="0" w:type="auto"/>
        <w:tblInd w:w="129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10"/>
        <w:gridCol w:w="4297"/>
        <w:gridCol w:w="4431"/>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45" w:hRule="atLeast"/>
        </w:trPr>
        <w:tc>
          <w:tcPr>
            <w:tcW w:w="610" w:type="dxa"/>
            <w:tcBorders>
              <w:left w:val="nil"/>
              <w:bottom w:val="single" w:color="000000" w:sz="6" w:space="0"/>
              <w:right w:val="single" w:color="000000" w:sz="6" w:space="0"/>
            </w:tcBorders>
          </w:tcPr>
          <w:p>
            <w:pPr>
              <w:pStyle w:val="12"/>
              <w:spacing w:before="177" w:line="271" w:lineRule="auto"/>
              <w:ind w:left="122" w:right="67"/>
              <w:jc w:val="left"/>
              <w:rPr>
                <w:b/>
                <w:sz w:val="22"/>
              </w:rPr>
            </w:pPr>
            <w:r>
              <w:rPr>
                <w:b/>
                <w:sz w:val="22"/>
              </w:rPr>
              <w:t>序号</w:t>
            </w:r>
          </w:p>
        </w:tc>
        <w:tc>
          <w:tcPr>
            <w:tcW w:w="4297" w:type="dxa"/>
            <w:tcBorders>
              <w:left w:val="single" w:color="000000" w:sz="6" w:space="0"/>
              <w:bottom w:val="single" w:color="000000" w:sz="6" w:space="0"/>
              <w:right w:val="single" w:color="000000" w:sz="6" w:space="0"/>
            </w:tcBorders>
          </w:tcPr>
          <w:p>
            <w:pPr>
              <w:pStyle w:val="12"/>
              <w:spacing w:before="2"/>
              <w:jc w:val="left"/>
              <w:rPr>
                <w:b/>
                <w:sz w:val="26"/>
              </w:rPr>
            </w:pPr>
          </w:p>
          <w:p>
            <w:pPr>
              <w:pStyle w:val="12"/>
              <w:ind w:left="207" w:right="175"/>
              <w:rPr>
                <w:b/>
                <w:sz w:val="22"/>
              </w:rPr>
            </w:pPr>
            <w:r>
              <w:rPr>
                <w:b/>
                <w:sz w:val="22"/>
              </w:rPr>
              <w:t>环保设施内容</w:t>
            </w:r>
          </w:p>
        </w:tc>
        <w:tc>
          <w:tcPr>
            <w:tcW w:w="4431" w:type="dxa"/>
            <w:tcBorders>
              <w:left w:val="single" w:color="000000" w:sz="6" w:space="0"/>
              <w:bottom w:val="single" w:color="000000" w:sz="6" w:space="0"/>
              <w:right w:val="nil"/>
            </w:tcBorders>
          </w:tcPr>
          <w:p>
            <w:pPr>
              <w:pStyle w:val="12"/>
              <w:spacing w:before="1" w:line="242" w:lineRule="auto"/>
              <w:ind w:left="178" w:right="94" w:hanging="65"/>
              <w:jc w:val="both"/>
              <w:rPr>
                <w:spacing w:val="-9"/>
                <w:w w:val="95"/>
                <w:sz w:val="21"/>
              </w:rPr>
            </w:pPr>
          </w:p>
          <w:p>
            <w:pPr>
              <w:pStyle w:val="12"/>
              <w:spacing w:before="1" w:line="242" w:lineRule="auto"/>
              <w:ind w:left="330" w:leftChars="150" w:right="94" w:firstLine="1284" w:firstLineChars="669"/>
              <w:jc w:val="both"/>
              <w:rPr>
                <w:spacing w:val="-9"/>
                <w:w w:val="95"/>
                <w:sz w:val="21"/>
              </w:rPr>
            </w:pPr>
            <w:r>
              <w:rPr>
                <w:b/>
                <w:bCs/>
                <w:spacing w:val="-9"/>
                <w:w w:val="95"/>
                <w:sz w:val="22"/>
                <w:szCs w:val="22"/>
              </w:rPr>
              <w:t>落实情况</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86" w:hRule="atLeast"/>
        </w:trPr>
        <w:tc>
          <w:tcPr>
            <w:tcW w:w="610" w:type="dxa"/>
            <w:tcBorders>
              <w:top w:val="single" w:color="000000" w:sz="6" w:space="0"/>
              <w:left w:val="nil"/>
              <w:bottom w:val="single" w:color="000000" w:sz="6" w:space="0"/>
              <w:right w:val="single" w:color="000000" w:sz="6" w:space="0"/>
            </w:tcBorders>
          </w:tcPr>
          <w:p>
            <w:pPr>
              <w:pStyle w:val="12"/>
              <w:spacing w:before="7"/>
              <w:jc w:val="left"/>
              <w:rPr>
                <w:b/>
                <w:sz w:val="24"/>
              </w:rPr>
            </w:pPr>
          </w:p>
          <w:p>
            <w:pPr>
              <w:pStyle w:val="12"/>
              <w:ind w:left="36"/>
              <w:rPr>
                <w:rFonts w:ascii="Times New Roman"/>
                <w:sz w:val="21"/>
              </w:rPr>
            </w:pPr>
            <w:r>
              <w:rPr>
                <w:rFonts w:ascii="Times New Roman"/>
                <w:w w:val="99"/>
                <w:sz w:val="21"/>
              </w:rPr>
              <w:t>1</w:t>
            </w:r>
          </w:p>
        </w:tc>
        <w:tc>
          <w:tcPr>
            <w:tcW w:w="4297" w:type="dxa"/>
            <w:tcBorders>
              <w:top w:val="single" w:color="000000" w:sz="6" w:space="0"/>
              <w:left w:val="single" w:color="000000" w:sz="6" w:space="0"/>
              <w:bottom w:val="single" w:color="000000" w:sz="6" w:space="0"/>
              <w:right w:val="single" w:color="000000" w:sz="6" w:space="0"/>
            </w:tcBorders>
          </w:tcPr>
          <w:p>
            <w:pPr>
              <w:pStyle w:val="12"/>
              <w:spacing w:before="1" w:line="242" w:lineRule="auto"/>
              <w:ind w:left="178" w:right="94" w:hanging="65"/>
              <w:jc w:val="center"/>
              <w:rPr>
                <w:spacing w:val="-9"/>
                <w:w w:val="95"/>
                <w:sz w:val="22"/>
                <w:szCs w:val="22"/>
              </w:rPr>
            </w:pPr>
          </w:p>
          <w:p>
            <w:pPr>
              <w:pStyle w:val="12"/>
              <w:spacing w:before="1" w:line="242" w:lineRule="auto"/>
              <w:ind w:left="178" w:right="94" w:hanging="65"/>
              <w:jc w:val="center"/>
              <w:rPr>
                <w:rFonts w:hint="eastAsia"/>
                <w:spacing w:val="-9"/>
                <w:w w:val="95"/>
                <w:sz w:val="22"/>
                <w:szCs w:val="22"/>
                <w:lang w:eastAsia="zh-CN"/>
              </w:rPr>
            </w:pPr>
            <w:r>
              <w:rPr>
                <w:rFonts w:hint="eastAsia"/>
                <w:spacing w:val="-9"/>
                <w:w w:val="95"/>
                <w:sz w:val="22"/>
                <w:szCs w:val="22"/>
                <w:lang w:val="en-US" w:eastAsia="zh-CN"/>
              </w:rPr>
              <w:t>一体化污水处理措施</w:t>
            </w:r>
          </w:p>
        </w:tc>
        <w:tc>
          <w:tcPr>
            <w:tcW w:w="4431" w:type="dxa"/>
            <w:tcBorders>
              <w:top w:val="single" w:color="000000" w:sz="6" w:space="0"/>
              <w:left w:val="single" w:color="000000" w:sz="6" w:space="0"/>
              <w:bottom w:val="single" w:color="000000" w:sz="6" w:space="0"/>
              <w:right w:val="nil"/>
            </w:tcBorders>
          </w:tcPr>
          <w:p>
            <w:pPr>
              <w:pStyle w:val="12"/>
              <w:spacing w:before="1" w:line="242" w:lineRule="auto"/>
              <w:ind w:left="178" w:right="94" w:hanging="65"/>
              <w:jc w:val="both"/>
              <w:rPr>
                <w:rFonts w:hint="eastAsia" w:eastAsia="宋体"/>
                <w:spacing w:val="-9"/>
                <w:w w:val="95"/>
                <w:sz w:val="22"/>
                <w:szCs w:val="22"/>
                <w:lang w:eastAsia="zh-CN"/>
              </w:rPr>
            </w:pPr>
            <w:r>
              <w:rPr>
                <w:spacing w:val="-9"/>
                <w:w w:val="95"/>
                <w:sz w:val="22"/>
                <w:szCs w:val="22"/>
              </w:rPr>
              <w:t>本项目</w:t>
            </w:r>
            <w:r>
              <w:rPr>
                <w:rFonts w:hint="eastAsia"/>
                <w:spacing w:val="-9"/>
                <w:w w:val="95"/>
                <w:sz w:val="22"/>
                <w:szCs w:val="22"/>
                <w:lang w:eastAsia="zh-CN"/>
              </w:rPr>
              <w:t>洗车废水经沉淀池沉淀后循环使用不外排，生活废水经沉淀池沉淀处理后由石嘴山市星海镇污水处理厂定期清运。</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29" w:hRule="atLeast"/>
        </w:trPr>
        <w:tc>
          <w:tcPr>
            <w:tcW w:w="610" w:type="dxa"/>
            <w:tcBorders>
              <w:top w:val="single" w:color="000000" w:sz="6" w:space="0"/>
              <w:left w:val="nil"/>
              <w:bottom w:val="single" w:color="000000" w:sz="6" w:space="0"/>
              <w:right w:val="single" w:color="000000" w:sz="6" w:space="0"/>
            </w:tcBorders>
          </w:tcPr>
          <w:p>
            <w:pPr>
              <w:pStyle w:val="12"/>
              <w:spacing w:before="6"/>
              <w:jc w:val="left"/>
              <w:rPr>
                <w:rFonts w:hint="eastAsia" w:ascii="宋体" w:hAnsi="宋体" w:eastAsia="宋体" w:cs="宋体"/>
                <w:b/>
                <w:sz w:val="21"/>
                <w:szCs w:val="21"/>
              </w:rPr>
            </w:pPr>
          </w:p>
          <w:p>
            <w:pPr>
              <w:pStyle w:val="12"/>
              <w:ind w:left="36"/>
              <w:rPr>
                <w:rFonts w:hint="eastAsia" w:ascii="宋体" w:hAnsi="宋体" w:eastAsia="宋体" w:cs="宋体"/>
                <w:sz w:val="21"/>
                <w:szCs w:val="21"/>
              </w:rPr>
            </w:pPr>
            <w:r>
              <w:rPr>
                <w:rFonts w:hint="eastAsia" w:ascii="宋体" w:hAnsi="宋体" w:eastAsia="宋体" w:cs="宋体"/>
                <w:w w:val="99"/>
                <w:sz w:val="21"/>
                <w:szCs w:val="21"/>
              </w:rPr>
              <w:t>2</w:t>
            </w:r>
          </w:p>
        </w:tc>
        <w:tc>
          <w:tcPr>
            <w:tcW w:w="4297" w:type="dxa"/>
            <w:tcBorders>
              <w:top w:val="single" w:color="000000" w:sz="6" w:space="0"/>
              <w:left w:val="single" w:color="000000" w:sz="6" w:space="0"/>
              <w:bottom w:val="single" w:color="000000" w:sz="6" w:space="0"/>
              <w:right w:val="single" w:color="000000" w:sz="6" w:space="0"/>
            </w:tcBorders>
          </w:tcPr>
          <w:p>
            <w:pPr>
              <w:pStyle w:val="12"/>
              <w:spacing w:before="1" w:line="242" w:lineRule="auto"/>
              <w:ind w:left="178" w:right="94" w:hanging="65"/>
              <w:jc w:val="center"/>
              <w:rPr>
                <w:rFonts w:hint="eastAsia"/>
                <w:spacing w:val="-9"/>
                <w:w w:val="95"/>
                <w:sz w:val="22"/>
                <w:szCs w:val="22"/>
              </w:rPr>
            </w:pPr>
            <w:r>
              <w:rPr>
                <w:rFonts w:hint="eastAsia"/>
                <w:spacing w:val="-9"/>
                <w:w w:val="95"/>
                <w:sz w:val="22"/>
                <w:szCs w:val="22"/>
              </w:rPr>
              <w:t>储罐区设置卸油回收装置、加油机自带油气回收系统</w:t>
            </w:r>
          </w:p>
        </w:tc>
        <w:tc>
          <w:tcPr>
            <w:tcW w:w="4431" w:type="dxa"/>
            <w:tcBorders>
              <w:top w:val="single" w:color="000000" w:sz="6" w:space="0"/>
              <w:left w:val="single" w:color="000000" w:sz="6" w:space="0"/>
              <w:bottom w:val="single" w:color="000000" w:sz="6" w:space="0"/>
              <w:right w:val="nil"/>
            </w:tcBorders>
          </w:tcPr>
          <w:p>
            <w:pPr>
              <w:pStyle w:val="12"/>
              <w:spacing w:before="1" w:line="242" w:lineRule="auto"/>
              <w:ind w:left="178" w:right="94" w:hanging="65"/>
              <w:jc w:val="both"/>
              <w:rPr>
                <w:spacing w:val="-9"/>
                <w:w w:val="95"/>
                <w:sz w:val="22"/>
                <w:szCs w:val="22"/>
              </w:rPr>
            </w:pPr>
            <w:r>
              <w:rPr>
                <w:spacing w:val="-9"/>
                <w:w w:val="95"/>
                <w:sz w:val="22"/>
                <w:szCs w:val="22"/>
              </w:rPr>
              <w:t>项目储油罐及油罐采用地埋设计，埋放区双级防渗措施，加油机自带油气回收、储油罐设置油气回收系统。</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88" w:hRule="atLeast"/>
        </w:trPr>
        <w:tc>
          <w:tcPr>
            <w:tcW w:w="610" w:type="dxa"/>
            <w:tcBorders>
              <w:top w:val="single" w:color="000000" w:sz="6" w:space="0"/>
              <w:left w:val="nil"/>
              <w:bottom w:val="single" w:color="000000" w:sz="6" w:space="0"/>
              <w:right w:val="single" w:color="000000" w:sz="6" w:space="0"/>
            </w:tcBorders>
          </w:tcPr>
          <w:p>
            <w:pPr>
              <w:pStyle w:val="12"/>
              <w:spacing w:before="50"/>
              <w:ind w:left="36"/>
              <w:rPr>
                <w:rFonts w:ascii="Times New Roman"/>
                <w:sz w:val="21"/>
              </w:rPr>
            </w:pPr>
            <w:r>
              <w:rPr>
                <w:rFonts w:ascii="Times New Roman"/>
                <w:w w:val="99"/>
                <w:sz w:val="21"/>
              </w:rPr>
              <w:t>3</w:t>
            </w:r>
          </w:p>
        </w:tc>
        <w:tc>
          <w:tcPr>
            <w:tcW w:w="4297" w:type="dxa"/>
            <w:tcBorders>
              <w:top w:val="single" w:color="000000" w:sz="6" w:space="0"/>
              <w:left w:val="single" w:color="000000" w:sz="6" w:space="0"/>
              <w:bottom w:val="single" w:color="000000" w:sz="6" w:space="0"/>
              <w:right w:val="single" w:color="000000" w:sz="6" w:space="0"/>
            </w:tcBorders>
          </w:tcPr>
          <w:p>
            <w:pPr>
              <w:pStyle w:val="12"/>
              <w:spacing w:before="1" w:line="242" w:lineRule="auto"/>
              <w:ind w:left="178" w:right="94" w:hanging="65"/>
              <w:jc w:val="center"/>
              <w:rPr>
                <w:spacing w:val="-9"/>
                <w:w w:val="95"/>
                <w:sz w:val="22"/>
                <w:szCs w:val="22"/>
              </w:rPr>
            </w:pPr>
            <w:r>
              <w:rPr>
                <w:rFonts w:hint="eastAsia"/>
                <w:spacing w:val="-9"/>
                <w:w w:val="95"/>
                <w:sz w:val="22"/>
                <w:szCs w:val="22"/>
                <w:lang w:eastAsia="zh-CN"/>
              </w:rPr>
              <w:t>选用低噪音设备、采取隔</w:t>
            </w:r>
            <w:r>
              <w:rPr>
                <w:spacing w:val="-9"/>
                <w:w w:val="95"/>
                <w:sz w:val="22"/>
                <w:szCs w:val="22"/>
              </w:rPr>
              <w:t>声、减振等措施、禁鸣标志等</w:t>
            </w:r>
          </w:p>
        </w:tc>
        <w:tc>
          <w:tcPr>
            <w:tcW w:w="4431" w:type="dxa"/>
            <w:tcBorders>
              <w:top w:val="single" w:color="000000" w:sz="6" w:space="0"/>
              <w:left w:val="single" w:color="000000" w:sz="6" w:space="0"/>
              <w:bottom w:val="single" w:color="000000" w:sz="6" w:space="0"/>
              <w:right w:val="nil"/>
            </w:tcBorders>
          </w:tcPr>
          <w:p>
            <w:pPr>
              <w:pStyle w:val="12"/>
              <w:spacing w:before="34"/>
              <w:ind w:left="113" w:right="96"/>
              <w:rPr>
                <w:sz w:val="22"/>
                <w:szCs w:val="22"/>
              </w:rPr>
            </w:pPr>
            <w:r>
              <w:rPr>
                <w:sz w:val="22"/>
                <w:szCs w:val="22"/>
              </w:rPr>
              <w:t>通过各种降噪措施后，噪声达标排放</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160" w:hRule="atLeast"/>
        </w:trPr>
        <w:tc>
          <w:tcPr>
            <w:tcW w:w="610" w:type="dxa"/>
            <w:vMerge w:val="restart"/>
            <w:tcBorders>
              <w:top w:val="single" w:color="000000" w:sz="6" w:space="0"/>
              <w:left w:val="nil"/>
              <w:right w:val="single" w:color="000000" w:sz="6" w:space="0"/>
            </w:tcBorders>
          </w:tcPr>
          <w:p>
            <w:pPr>
              <w:pStyle w:val="12"/>
              <w:spacing w:before="176"/>
              <w:ind w:left="36"/>
              <w:rPr>
                <w:rFonts w:ascii="Times New Roman"/>
                <w:sz w:val="21"/>
              </w:rPr>
            </w:pPr>
            <w:r>
              <w:rPr>
                <w:rFonts w:ascii="Times New Roman"/>
                <w:w w:val="99"/>
                <w:sz w:val="21"/>
              </w:rPr>
              <w:t>4</w:t>
            </w:r>
          </w:p>
        </w:tc>
        <w:tc>
          <w:tcPr>
            <w:tcW w:w="4297" w:type="dxa"/>
            <w:vMerge w:val="restart"/>
            <w:tcBorders>
              <w:top w:val="single" w:color="000000" w:sz="6" w:space="0"/>
              <w:left w:val="single" w:color="000000" w:sz="6" w:space="0"/>
              <w:bottom w:val="single" w:color="000000" w:sz="6" w:space="0"/>
              <w:right w:val="single" w:color="000000" w:sz="6" w:space="0"/>
            </w:tcBorders>
          </w:tcPr>
          <w:p>
            <w:pPr>
              <w:pStyle w:val="12"/>
              <w:spacing w:before="1" w:line="242" w:lineRule="auto"/>
              <w:ind w:left="178" w:right="94" w:hanging="65"/>
              <w:jc w:val="center"/>
              <w:rPr>
                <w:spacing w:val="-9"/>
                <w:w w:val="95"/>
                <w:sz w:val="22"/>
                <w:szCs w:val="22"/>
              </w:rPr>
            </w:pPr>
          </w:p>
          <w:p>
            <w:pPr>
              <w:pStyle w:val="12"/>
              <w:spacing w:before="1" w:line="242" w:lineRule="auto"/>
              <w:ind w:left="178" w:right="94" w:hanging="65"/>
              <w:jc w:val="center"/>
              <w:rPr>
                <w:spacing w:val="-9"/>
                <w:w w:val="95"/>
                <w:sz w:val="22"/>
                <w:szCs w:val="22"/>
              </w:rPr>
            </w:pPr>
          </w:p>
          <w:p>
            <w:pPr>
              <w:pStyle w:val="12"/>
              <w:spacing w:before="1" w:line="242" w:lineRule="auto"/>
              <w:ind w:left="178" w:right="94" w:hanging="65"/>
              <w:jc w:val="center"/>
              <w:rPr>
                <w:spacing w:val="-9"/>
                <w:w w:val="95"/>
                <w:sz w:val="22"/>
                <w:szCs w:val="22"/>
              </w:rPr>
            </w:pPr>
          </w:p>
          <w:p>
            <w:pPr>
              <w:pStyle w:val="12"/>
              <w:spacing w:before="1" w:line="242" w:lineRule="auto"/>
              <w:ind w:left="178" w:right="94" w:hanging="65"/>
              <w:jc w:val="center"/>
              <w:rPr>
                <w:spacing w:val="-9"/>
                <w:w w:val="95"/>
                <w:sz w:val="22"/>
                <w:szCs w:val="22"/>
              </w:rPr>
            </w:pPr>
          </w:p>
          <w:p>
            <w:pPr>
              <w:pStyle w:val="12"/>
              <w:spacing w:before="1" w:line="242" w:lineRule="auto"/>
              <w:ind w:left="178" w:right="94" w:hanging="65"/>
              <w:jc w:val="center"/>
              <w:rPr>
                <w:rFonts w:hint="eastAsia"/>
                <w:spacing w:val="-9"/>
                <w:w w:val="95"/>
                <w:sz w:val="22"/>
                <w:szCs w:val="22"/>
                <w:lang w:eastAsia="zh-CN"/>
              </w:rPr>
            </w:pPr>
            <w:r>
              <w:rPr>
                <w:spacing w:val="-9"/>
                <w:w w:val="95"/>
                <w:sz w:val="22"/>
                <w:szCs w:val="22"/>
              </w:rPr>
              <w:t>生活垃圾收集装置，存危废暂存间（</w:t>
            </w:r>
            <w:r>
              <w:rPr>
                <w:rFonts w:hint="eastAsia"/>
                <w:spacing w:val="-9"/>
                <w:w w:val="95"/>
                <w:sz w:val="22"/>
                <w:szCs w:val="22"/>
                <w:lang w:val="en-US" w:eastAsia="zh-CN"/>
              </w:rPr>
              <w:t>5</w:t>
            </w:r>
            <w:r>
              <w:rPr>
                <w:spacing w:val="-9"/>
                <w:w w:val="95"/>
                <w:sz w:val="22"/>
                <w:szCs w:val="22"/>
              </w:rPr>
              <w:t>m</w:t>
            </w:r>
            <w:r>
              <w:rPr>
                <w:spacing w:val="-9"/>
                <w:w w:val="95"/>
                <w:sz w:val="22"/>
                <w:szCs w:val="22"/>
                <w:vertAlign w:val="superscript"/>
              </w:rPr>
              <w:t>2</w:t>
            </w:r>
            <w:r>
              <w:rPr>
                <w:spacing w:val="-9"/>
                <w:w w:val="95"/>
                <w:sz w:val="22"/>
                <w:szCs w:val="22"/>
              </w:rPr>
              <w:t>）</w:t>
            </w:r>
          </w:p>
        </w:tc>
        <w:tc>
          <w:tcPr>
            <w:tcW w:w="4431" w:type="dxa"/>
            <w:tcBorders>
              <w:top w:val="single" w:color="000000" w:sz="6" w:space="0"/>
              <w:left w:val="single" w:color="000000" w:sz="6" w:space="0"/>
              <w:bottom w:val="single" w:color="000000" w:sz="6" w:space="0"/>
              <w:right w:val="nil"/>
            </w:tcBorders>
          </w:tcPr>
          <w:p>
            <w:pPr>
              <w:pStyle w:val="12"/>
              <w:spacing w:before="1" w:line="242" w:lineRule="auto"/>
              <w:ind w:left="178" w:right="94" w:hanging="65"/>
              <w:jc w:val="both"/>
              <w:rPr>
                <w:rFonts w:hint="default"/>
                <w:spacing w:val="-9"/>
                <w:w w:val="95"/>
                <w:sz w:val="22"/>
                <w:szCs w:val="22"/>
                <w:lang w:val="en-US"/>
              </w:rPr>
            </w:pPr>
            <w:r>
              <w:rPr>
                <w:spacing w:val="-9"/>
                <w:w w:val="95"/>
                <w:sz w:val="22"/>
                <w:szCs w:val="22"/>
              </w:rPr>
              <w:t>项目运营产生的生活垃圾分类收集后，</w:t>
            </w:r>
            <w:r>
              <w:rPr>
                <w:rFonts w:hint="eastAsia"/>
                <w:spacing w:val="-9"/>
                <w:w w:val="95"/>
                <w:sz w:val="22"/>
                <w:szCs w:val="22"/>
                <w:lang w:eastAsia="zh-CN"/>
              </w:rPr>
              <w:t>集中收集后运至</w:t>
            </w:r>
            <w:r>
              <w:rPr>
                <w:spacing w:val="-9"/>
                <w:w w:val="95"/>
                <w:sz w:val="22"/>
                <w:szCs w:val="22"/>
              </w:rPr>
              <w:t>垃圾中转站</w:t>
            </w:r>
            <w:r>
              <w:rPr>
                <w:rFonts w:hint="eastAsia"/>
                <w:spacing w:val="-9"/>
                <w:w w:val="95"/>
                <w:sz w:val="22"/>
                <w:szCs w:val="22"/>
                <w:lang w:eastAsia="zh-CN"/>
              </w:rPr>
              <w:t>统一处理。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47" w:hRule="atLeast"/>
        </w:trPr>
        <w:tc>
          <w:tcPr>
            <w:tcW w:w="610" w:type="dxa"/>
            <w:vMerge w:val="continue"/>
            <w:tcBorders>
              <w:left w:val="nil"/>
              <w:right w:val="single" w:color="000000" w:sz="6" w:space="0"/>
            </w:tcBorders>
          </w:tcPr>
          <w:p>
            <w:pPr>
              <w:pStyle w:val="12"/>
              <w:spacing w:before="176"/>
              <w:ind w:left="36"/>
              <w:rPr>
                <w:rFonts w:ascii="Times New Roman"/>
                <w:sz w:val="21"/>
              </w:rPr>
            </w:pPr>
          </w:p>
        </w:tc>
        <w:tc>
          <w:tcPr>
            <w:tcW w:w="4297" w:type="dxa"/>
            <w:vMerge w:val="continue"/>
            <w:tcBorders>
              <w:top w:val="nil"/>
              <w:left w:val="single" w:color="000000" w:sz="6" w:space="0"/>
              <w:bottom w:val="single" w:color="000000" w:sz="6" w:space="0"/>
              <w:right w:val="single" w:color="000000" w:sz="6" w:space="0"/>
            </w:tcBorders>
          </w:tcPr>
          <w:p>
            <w:pPr>
              <w:pStyle w:val="12"/>
              <w:spacing w:before="1" w:line="242" w:lineRule="auto"/>
              <w:ind w:left="178" w:right="94" w:hanging="65"/>
              <w:jc w:val="center"/>
              <w:rPr>
                <w:spacing w:val="-9"/>
                <w:w w:val="95"/>
                <w:sz w:val="22"/>
                <w:szCs w:val="22"/>
              </w:rPr>
            </w:pPr>
          </w:p>
        </w:tc>
        <w:tc>
          <w:tcPr>
            <w:tcW w:w="4431" w:type="dxa"/>
            <w:tcBorders>
              <w:top w:val="single" w:color="000000" w:sz="6" w:space="0"/>
              <w:left w:val="single" w:color="000000" w:sz="6" w:space="0"/>
              <w:bottom w:val="single" w:color="000000" w:sz="6" w:space="0"/>
              <w:right w:val="nil"/>
            </w:tcBorders>
          </w:tcPr>
          <w:p>
            <w:pPr>
              <w:pStyle w:val="12"/>
              <w:spacing w:before="1" w:line="242" w:lineRule="auto"/>
              <w:ind w:right="94"/>
              <w:jc w:val="both"/>
              <w:rPr>
                <w:rFonts w:hint="eastAsia" w:eastAsia="宋体"/>
                <w:spacing w:val="-9"/>
                <w:w w:val="95"/>
                <w:sz w:val="22"/>
                <w:szCs w:val="22"/>
                <w:lang w:eastAsia="zh-CN"/>
              </w:rPr>
            </w:pPr>
            <w:r>
              <w:rPr>
                <w:rFonts w:hint="eastAsia"/>
                <w:spacing w:val="-9"/>
                <w:w w:val="95"/>
                <w:sz w:val="22"/>
                <w:szCs w:val="22"/>
                <w:lang w:eastAsia="zh-CN"/>
              </w:rPr>
              <w:t>设置危废暂存间</w:t>
            </w:r>
            <w:r>
              <w:rPr>
                <w:rFonts w:hint="eastAsia"/>
                <w:spacing w:val="-9"/>
                <w:w w:val="95"/>
                <w:sz w:val="22"/>
                <w:szCs w:val="22"/>
                <w:lang w:val="en-US" w:eastAsia="zh-CN"/>
              </w:rPr>
              <w:t>5m</w:t>
            </w:r>
            <w:r>
              <w:rPr>
                <w:rFonts w:hint="eastAsia"/>
                <w:spacing w:val="-9"/>
                <w:w w:val="95"/>
                <w:sz w:val="22"/>
                <w:szCs w:val="22"/>
                <w:vertAlign w:val="superscript"/>
                <w:lang w:val="en-US" w:eastAsia="zh-CN"/>
              </w:rPr>
              <w:t>2</w:t>
            </w:r>
            <w:r>
              <w:rPr>
                <w:rFonts w:hint="eastAsia"/>
                <w:spacing w:val="-9"/>
                <w:w w:val="95"/>
                <w:sz w:val="22"/>
                <w:szCs w:val="22"/>
                <w:lang w:eastAsia="zh-CN"/>
              </w:rPr>
              <w:t>，</w:t>
            </w:r>
            <w:r>
              <w:rPr>
                <w:spacing w:val="-9"/>
                <w:w w:val="95"/>
                <w:sz w:val="22"/>
                <w:szCs w:val="22"/>
              </w:rPr>
              <w:t>清洗储罐时产生的废油渣</w:t>
            </w:r>
            <w:r>
              <w:rPr>
                <w:rFonts w:hint="eastAsia"/>
                <w:spacing w:val="-9"/>
                <w:w w:val="95"/>
                <w:sz w:val="22"/>
                <w:szCs w:val="22"/>
                <w:lang w:eastAsia="zh-CN"/>
              </w:rPr>
              <w:t>和废机油</w:t>
            </w:r>
            <w:r>
              <w:rPr>
                <w:spacing w:val="-9"/>
                <w:w w:val="95"/>
                <w:sz w:val="22"/>
                <w:szCs w:val="22"/>
              </w:rPr>
              <w:t>统一收集</w:t>
            </w:r>
            <w:r>
              <w:rPr>
                <w:rFonts w:hint="eastAsia"/>
                <w:spacing w:val="-9"/>
                <w:w w:val="95"/>
                <w:sz w:val="22"/>
                <w:szCs w:val="22"/>
                <w:lang w:eastAsia="zh-CN"/>
              </w:rPr>
              <w:t>后存放在暂存间</w:t>
            </w:r>
            <w:r>
              <w:rPr>
                <w:spacing w:val="-9"/>
                <w:w w:val="95"/>
                <w:sz w:val="22"/>
                <w:szCs w:val="22"/>
              </w:rPr>
              <w:t>，交由有资质的单位统一处理。</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205" w:hRule="atLeast"/>
        </w:trPr>
        <w:tc>
          <w:tcPr>
            <w:tcW w:w="610" w:type="dxa"/>
            <w:tcBorders>
              <w:top w:val="single" w:color="000000" w:sz="6" w:space="0"/>
              <w:left w:val="nil"/>
              <w:right w:val="single" w:color="000000" w:sz="6" w:space="0"/>
            </w:tcBorders>
          </w:tcPr>
          <w:p>
            <w:pPr>
              <w:pStyle w:val="12"/>
              <w:spacing w:before="7"/>
              <w:jc w:val="left"/>
              <w:rPr>
                <w:b/>
                <w:sz w:val="25"/>
              </w:rPr>
            </w:pPr>
          </w:p>
          <w:p>
            <w:pPr>
              <w:pStyle w:val="12"/>
              <w:spacing w:before="1"/>
              <w:ind w:left="36"/>
              <w:rPr>
                <w:rFonts w:ascii="Times New Roman"/>
                <w:sz w:val="21"/>
              </w:rPr>
            </w:pPr>
            <w:r>
              <w:rPr>
                <w:rFonts w:ascii="Times New Roman"/>
                <w:w w:val="99"/>
                <w:sz w:val="21"/>
              </w:rPr>
              <w:t>5</w:t>
            </w:r>
          </w:p>
        </w:tc>
        <w:tc>
          <w:tcPr>
            <w:tcW w:w="4297" w:type="dxa"/>
            <w:tcBorders>
              <w:top w:val="single" w:color="000000" w:sz="6" w:space="0"/>
              <w:left w:val="single" w:color="000000" w:sz="6" w:space="0"/>
              <w:right w:val="single" w:color="000000" w:sz="6" w:space="0"/>
            </w:tcBorders>
          </w:tcPr>
          <w:p>
            <w:pPr>
              <w:pStyle w:val="12"/>
              <w:spacing w:before="1" w:line="242" w:lineRule="auto"/>
              <w:ind w:left="178" w:right="94" w:hanging="65"/>
              <w:jc w:val="center"/>
              <w:rPr>
                <w:spacing w:val="-9"/>
                <w:w w:val="95"/>
                <w:sz w:val="22"/>
                <w:szCs w:val="22"/>
              </w:rPr>
            </w:pPr>
          </w:p>
          <w:p>
            <w:pPr>
              <w:pStyle w:val="12"/>
              <w:spacing w:before="1" w:line="242" w:lineRule="auto"/>
              <w:ind w:left="178" w:right="94" w:hanging="65"/>
              <w:jc w:val="center"/>
              <w:rPr>
                <w:rFonts w:hint="eastAsia"/>
                <w:spacing w:val="-9"/>
                <w:w w:val="95"/>
                <w:sz w:val="22"/>
                <w:szCs w:val="22"/>
                <w:lang w:eastAsia="zh-CN"/>
              </w:rPr>
            </w:pPr>
            <w:r>
              <w:rPr>
                <w:rFonts w:hint="eastAsia"/>
                <w:spacing w:val="-9"/>
                <w:w w:val="95"/>
                <w:sz w:val="22"/>
                <w:szCs w:val="22"/>
                <w:lang w:eastAsia="zh-CN"/>
              </w:rPr>
              <w:t>设立环境管理部门，有企业排放污染物的档案及数据</w:t>
            </w:r>
          </w:p>
        </w:tc>
        <w:tc>
          <w:tcPr>
            <w:tcW w:w="4431" w:type="dxa"/>
            <w:tcBorders>
              <w:top w:val="single" w:color="000000" w:sz="6" w:space="0"/>
              <w:left w:val="single" w:color="000000" w:sz="6" w:space="0"/>
              <w:bottom w:val="single" w:color="000000" w:sz="6" w:space="0"/>
              <w:right w:val="nil"/>
            </w:tcBorders>
          </w:tcPr>
          <w:p>
            <w:pPr>
              <w:pStyle w:val="12"/>
              <w:spacing w:before="1" w:line="242" w:lineRule="auto"/>
              <w:ind w:left="178" w:right="94" w:hanging="65"/>
              <w:jc w:val="both"/>
              <w:rPr>
                <w:spacing w:val="-9"/>
                <w:w w:val="95"/>
                <w:sz w:val="22"/>
                <w:szCs w:val="22"/>
              </w:rPr>
            </w:pPr>
            <w:r>
              <w:rPr>
                <w:color w:val="auto"/>
                <w:spacing w:val="-9"/>
                <w:w w:val="95"/>
                <w:sz w:val="22"/>
                <w:szCs w:val="22"/>
              </w:rPr>
              <w:t>设备安全防护系统、个体救护设施、储气瓶应急抢修装备、可燃气体泄漏检测报警装置和火灾报警系统制定切实可行的环境应急预案和管理制度，并报环保局备案。</w:t>
            </w:r>
          </w:p>
        </w:tc>
      </w:tr>
    </w:tbl>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rPr>
          <w:b/>
          <w:sz w:val="30"/>
        </w:rPr>
      </w:pPr>
    </w:p>
    <w:p>
      <w:pPr>
        <w:pStyle w:val="5"/>
        <w:spacing w:before="7"/>
        <w:rPr>
          <w:b/>
          <w:sz w:val="25"/>
        </w:rPr>
      </w:pPr>
    </w:p>
    <w:p>
      <w:pPr>
        <w:pStyle w:val="3"/>
        <w:numPr>
          <w:ilvl w:val="2"/>
          <w:numId w:val="4"/>
        </w:numPr>
        <w:tabs>
          <w:tab w:val="left" w:pos="1872"/>
        </w:tabs>
        <w:spacing w:before="55" w:after="0" w:line="240" w:lineRule="auto"/>
        <w:ind w:left="1872" w:right="0" w:hanging="632"/>
        <w:jc w:val="left"/>
      </w:pPr>
      <w:r>
        <mc:AlternateContent>
          <mc:Choice Requires="wps">
            <w:drawing>
              <wp:anchor distT="0" distB="0" distL="114300" distR="114300" simplePos="0" relativeHeight="246228992" behindDoc="1" locked="0" layoutInCell="1" allowOverlap="1">
                <wp:simplePos x="0" y="0"/>
                <wp:positionH relativeFrom="page">
                  <wp:posOffset>716915</wp:posOffset>
                </wp:positionH>
                <wp:positionV relativeFrom="page">
                  <wp:posOffset>936625</wp:posOffset>
                </wp:positionV>
                <wp:extent cx="6126480" cy="8841105"/>
                <wp:effectExtent l="1270" t="119380" r="6350" b="0"/>
                <wp:wrapNone/>
                <wp:docPr id="115" name="任意多边形 102"/>
                <wp:cNvGraphicFramePr/>
                <a:graphic xmlns:a="http://schemas.openxmlformats.org/drawingml/2006/main">
                  <a:graphicData uri="http://schemas.microsoft.com/office/word/2010/wordprocessingShape">
                    <wps:wsp>
                      <wps:cNvSpPr/>
                      <wps:spPr>
                        <a:xfrm>
                          <a:off x="0" y="0"/>
                          <a:ext cx="6126480" cy="8841105"/>
                        </a:xfrm>
                        <a:custGeom>
                          <a:avLst/>
                          <a:gdLst/>
                          <a:ahLst/>
                          <a:cxnLst/>
                          <a:pathLst>
                            <a:path w="9648" h="13774">
                              <a:moveTo>
                                <a:pt x="0" y="-179"/>
                              </a:moveTo>
                              <a:lnTo>
                                <a:pt x="9648" y="-179"/>
                              </a:lnTo>
                              <a:moveTo>
                                <a:pt x="0" y="13590"/>
                              </a:moveTo>
                              <a:lnTo>
                                <a:pt x="9648" y="13590"/>
                              </a:lnTo>
                              <a:moveTo>
                                <a:pt x="5" y="-184"/>
                              </a:moveTo>
                              <a:lnTo>
                                <a:pt x="5" y="13585"/>
                              </a:lnTo>
                              <a:moveTo>
                                <a:pt x="9643" y="-184"/>
                              </a:moveTo>
                              <a:lnTo>
                                <a:pt x="9643" y="13585"/>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2" o:spid="_x0000_s1026" o:spt="100" style="position:absolute;left:0pt;margin-left:56.45pt;margin-top:73.75pt;height:696.15pt;width:482.4pt;mso-position-horizontal-relative:page;mso-position-vertical-relative:page;z-index:-257087488;mso-width-relative:page;mso-height-relative:page;" filled="f" stroked="t" coordsize="9648,13774" o:gfxdata="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JSEXrZAAAADQEAAA8AAAAAAAAAAQAgAAAAIgAAAGRycy9kb3ducmV2LnhtbFBLAQIUABQAAAAI&#10;AIdO4kC7oyZbXgIAAFEFAAAOAAAAAAAAAAEAIAAAACgBAABkcnMvZTJvRG9jLnhtbFBLBQYAAAAA&#10;BgAGAFkBAAD4BQAAAAA=&#10;" path="m0,-179l9648,-179m0,13590l9648,13590m5,-184l5,13585m9643,-184l9643,13585e">
                <v:fill on="f" focussize="0,0"/>
                <v:stroke weight="0.48pt" color="#000000" joinstyle="round"/>
                <v:imagedata o:title=""/>
                <o:lock v:ext="edit" aspectratio="f"/>
              </v:shape>
            </w:pict>
          </mc:Fallback>
        </mc:AlternateContent>
      </w:r>
      <w:r>
        <w:t>环境管理检查</w:t>
      </w:r>
    </w:p>
    <w:p>
      <w:pPr>
        <w:pStyle w:val="5"/>
        <w:spacing w:before="1"/>
        <w:rPr>
          <w:b/>
          <w:sz w:val="30"/>
        </w:rPr>
      </w:pPr>
    </w:p>
    <w:p>
      <w:pPr>
        <w:pStyle w:val="11"/>
        <w:numPr>
          <w:ilvl w:val="3"/>
          <w:numId w:val="5"/>
        </w:numPr>
        <w:tabs>
          <w:tab w:val="left" w:pos="2014"/>
        </w:tabs>
        <w:spacing w:before="0" w:after="0" w:line="240" w:lineRule="auto"/>
        <w:ind w:left="2013" w:right="0" w:hanging="774"/>
        <w:jc w:val="left"/>
        <w:rPr>
          <w:b/>
          <w:sz w:val="28"/>
        </w:rPr>
      </w:pPr>
      <w:r>
        <w:rPr>
          <w:b/>
          <w:sz w:val="28"/>
        </w:rPr>
        <w:t>、环保审批手续及</w:t>
      </w:r>
      <w:r>
        <w:rPr>
          <w:rFonts w:ascii="Times New Roman" w:hAnsi="Times New Roman" w:eastAsia="Times New Roman"/>
          <w:b/>
          <w:sz w:val="28"/>
        </w:rPr>
        <w:t>“</w:t>
      </w:r>
      <w:r>
        <w:rPr>
          <w:b/>
          <w:sz w:val="28"/>
        </w:rPr>
        <w:t>三同时</w:t>
      </w:r>
      <w:r>
        <w:rPr>
          <w:rFonts w:ascii="Times New Roman" w:hAnsi="Times New Roman" w:eastAsia="Times New Roman"/>
          <w:b/>
          <w:sz w:val="28"/>
        </w:rPr>
        <w:t>”</w:t>
      </w:r>
      <w:r>
        <w:rPr>
          <w:b/>
          <w:sz w:val="28"/>
        </w:rPr>
        <w:t>执行情况</w:t>
      </w:r>
    </w:p>
    <w:p>
      <w:pPr>
        <w:pStyle w:val="5"/>
        <w:spacing w:before="1"/>
        <w:rPr>
          <w:b/>
          <w:sz w:val="30"/>
        </w:rPr>
      </w:pPr>
    </w:p>
    <w:p>
      <w:pPr>
        <w:pStyle w:val="5"/>
        <w:spacing w:line="364" w:lineRule="auto"/>
        <w:ind w:left="1240" w:leftChars="0" w:right="1100" w:firstLine="300" w:firstLineChars="0"/>
        <w:jc w:val="both"/>
      </w:pPr>
      <w:r>
        <w:rPr>
          <w:spacing w:val="-12"/>
        </w:rPr>
        <w:t>项目在建设前，根据《中华人民共和国环境保护法》和原国家环境保护总</w:t>
      </w:r>
      <w:r>
        <w:rPr>
          <w:spacing w:val="-10"/>
        </w:rPr>
        <w:t>局《建设项目环境保护管理条例》的要求进行了环境影响评价，履行了环境影</w:t>
      </w:r>
      <w:r>
        <w:rPr>
          <w:spacing w:val="-11"/>
        </w:rPr>
        <w:t>响审批手续，有关档案齐全；项目施工前进行了初步设计；环境保护设施和主</w:t>
      </w:r>
      <w:r>
        <w:rPr>
          <w:spacing w:val="-17"/>
        </w:rPr>
        <w:t>体工程</w:t>
      </w:r>
      <w:r>
        <w:rPr>
          <w:rFonts w:hint="eastAsia"/>
          <w:spacing w:val="-17"/>
          <w:lang w:val="en-US" w:eastAsia="zh-CN"/>
        </w:rPr>
        <w:t xml:space="preserve">   </w:t>
      </w:r>
      <w:r>
        <w:rPr>
          <w:spacing w:val="-17"/>
        </w:rPr>
        <w:t>同时设计、同时施工、同时投入运行，较好地执行了</w:t>
      </w:r>
      <w:r>
        <w:rPr>
          <w:rFonts w:ascii="Times New Roman" w:hAnsi="Times New Roman" w:eastAsia="Times New Roman"/>
          <w:spacing w:val="-3"/>
        </w:rPr>
        <w:t>“</w:t>
      </w:r>
      <w:r>
        <w:rPr>
          <w:spacing w:val="-2"/>
        </w:rPr>
        <w:t>三同时</w:t>
      </w:r>
      <w:r>
        <w:rPr>
          <w:rFonts w:ascii="Times New Roman" w:hAnsi="Times New Roman" w:eastAsia="Times New Roman"/>
        </w:rPr>
        <w:t>”</w:t>
      </w:r>
      <w:r>
        <w:rPr>
          <w:spacing w:val="-2"/>
        </w:rPr>
        <w:t>管理制度。</w:t>
      </w:r>
    </w:p>
    <w:p>
      <w:pPr>
        <w:pStyle w:val="3"/>
        <w:numPr>
          <w:ilvl w:val="3"/>
          <w:numId w:val="5"/>
        </w:numPr>
        <w:tabs>
          <w:tab w:val="left" w:pos="2014"/>
        </w:tabs>
        <w:spacing w:before="197" w:after="0" w:line="240" w:lineRule="auto"/>
        <w:ind w:left="2013" w:right="0" w:hanging="774"/>
        <w:jc w:val="left"/>
      </w:pPr>
      <w:r>
        <w:t>、环境保护档案管理检查</w:t>
      </w:r>
    </w:p>
    <w:p>
      <w:pPr>
        <w:pStyle w:val="5"/>
        <w:spacing w:before="1"/>
        <w:rPr>
          <w:b/>
          <w:sz w:val="30"/>
        </w:rPr>
      </w:pPr>
    </w:p>
    <w:p>
      <w:pPr>
        <w:pStyle w:val="5"/>
        <w:spacing w:line="364" w:lineRule="auto"/>
        <w:ind w:left="1240" w:right="1238" w:firstLine="561"/>
      </w:pPr>
      <w:r>
        <w:rPr>
          <w:spacing w:val="-9"/>
        </w:rPr>
        <w:t>公司环境保护档案管理严格，《环境影响报告表》、《环境影响报告表批</w:t>
      </w:r>
      <w:r>
        <w:rPr>
          <w:spacing w:val="-3"/>
        </w:rPr>
        <w:t>复》等技术文件和资料都进行了登记造册并设有专人保管。</w:t>
      </w:r>
    </w:p>
    <w:p>
      <w:pPr>
        <w:pStyle w:val="3"/>
        <w:numPr>
          <w:ilvl w:val="3"/>
          <w:numId w:val="5"/>
        </w:numPr>
        <w:tabs>
          <w:tab w:val="left" w:pos="2014"/>
        </w:tabs>
        <w:spacing w:before="201" w:after="0" w:line="240" w:lineRule="auto"/>
        <w:ind w:left="2013" w:right="0" w:hanging="774"/>
        <w:jc w:val="left"/>
      </w:pPr>
      <w:r>
        <w:t>、环境规章制度检查</w:t>
      </w:r>
    </w:p>
    <w:p>
      <w:pPr>
        <w:pStyle w:val="5"/>
        <w:spacing w:before="1"/>
        <w:rPr>
          <w:b/>
          <w:sz w:val="30"/>
        </w:rPr>
      </w:pPr>
    </w:p>
    <w:p>
      <w:pPr>
        <w:pStyle w:val="5"/>
        <w:spacing w:line="364" w:lineRule="auto"/>
        <w:ind w:left="1240" w:right="1238" w:firstLine="561"/>
        <w:jc w:val="both"/>
      </w:pPr>
      <w:r>
        <w:rPr>
          <w:spacing w:val="-9"/>
        </w:rPr>
        <w:t>公司设有专人负责日常安全管理、环保工作，环境规章制度、操作规程健</w:t>
      </w:r>
      <w:r>
        <w:rPr>
          <w:spacing w:val="-10"/>
        </w:rPr>
        <w:t>全、完善，制定了事故防范和应急措施，以确保在突发事件发生时，及时处理</w:t>
      </w:r>
      <w:r>
        <w:rPr>
          <w:spacing w:val="-5"/>
        </w:rPr>
        <w:t>处置。</w:t>
      </w:r>
    </w:p>
    <w:p>
      <w:pPr>
        <w:pStyle w:val="3"/>
        <w:numPr>
          <w:ilvl w:val="3"/>
          <w:numId w:val="5"/>
        </w:numPr>
        <w:tabs>
          <w:tab w:val="left" w:pos="2014"/>
        </w:tabs>
        <w:spacing w:before="198" w:after="0" w:line="240" w:lineRule="auto"/>
        <w:ind w:left="2013" w:right="0" w:hanging="774"/>
        <w:jc w:val="left"/>
      </w:pPr>
      <w:r>
        <w:t>、环保设施建成、运行、维护情况</w:t>
      </w:r>
    </w:p>
    <w:p>
      <w:pPr>
        <w:pStyle w:val="5"/>
        <w:rPr>
          <w:b/>
          <w:sz w:val="30"/>
        </w:rPr>
      </w:pPr>
    </w:p>
    <w:p>
      <w:pPr>
        <w:pStyle w:val="5"/>
        <w:spacing w:line="364" w:lineRule="auto"/>
        <w:ind w:left="1240" w:right="1238" w:firstLine="561"/>
        <w:jc w:val="both"/>
      </w:pPr>
      <w:r>
        <w:rPr>
          <w:spacing w:val="-7"/>
        </w:rPr>
        <w:t>本项目按照环评及批复中的要求完成了各项环保设施的建设，运行期间各</w:t>
      </w:r>
      <w:r>
        <w:rPr>
          <w:spacing w:val="-11"/>
        </w:rPr>
        <w:t>项环保设施运行正常、稳定，配有专人对各项生产设施、环保设备进行定期检</w:t>
      </w:r>
      <w:r>
        <w:rPr>
          <w:spacing w:val="-5"/>
        </w:rPr>
        <w:t>修和维护。日常工作时及时检查管道密封性，防止油气泄漏。</w:t>
      </w:r>
    </w:p>
    <w:p>
      <w:pPr>
        <w:pStyle w:val="3"/>
        <w:numPr>
          <w:ilvl w:val="3"/>
          <w:numId w:val="5"/>
        </w:numPr>
        <w:tabs>
          <w:tab w:val="left" w:pos="2014"/>
        </w:tabs>
        <w:spacing w:before="200" w:after="0" w:line="240" w:lineRule="auto"/>
        <w:ind w:left="2013" w:right="0" w:hanging="774"/>
        <w:jc w:val="left"/>
      </w:pPr>
      <w:r>
        <w:rPr>
          <w:spacing w:val="-1"/>
          <w:w w:val="95"/>
        </w:rPr>
        <w:t>、环境风险</w:t>
      </w:r>
    </w:p>
    <w:p>
      <w:pPr>
        <w:pStyle w:val="5"/>
        <w:spacing w:before="1"/>
        <w:rPr>
          <w:b/>
          <w:sz w:val="30"/>
        </w:rPr>
      </w:pPr>
    </w:p>
    <w:p>
      <w:pPr>
        <w:pStyle w:val="5"/>
        <w:spacing w:line="364" w:lineRule="auto"/>
        <w:ind w:left="1240" w:right="1240" w:firstLine="561"/>
        <w:rPr>
          <w:rFonts w:hint="eastAsia" w:eastAsia="宋体"/>
          <w:color w:val="FF0000"/>
          <w:lang w:eastAsia="zh-CN"/>
        </w:rPr>
      </w:pPr>
      <w:r>
        <w:rPr>
          <w:spacing w:val="-10"/>
        </w:rPr>
        <w:t>公司制</w:t>
      </w:r>
      <w:r>
        <w:rPr>
          <w:color w:val="auto"/>
          <w:spacing w:val="-10"/>
        </w:rPr>
        <w:t>定了《</w:t>
      </w:r>
      <w:r>
        <w:rPr>
          <w:rFonts w:hint="eastAsia"/>
          <w:color w:val="auto"/>
          <w:spacing w:val="-10"/>
          <w:lang w:eastAsia="zh-CN"/>
        </w:rPr>
        <w:t>经营</w:t>
      </w:r>
      <w:r>
        <w:rPr>
          <w:color w:val="auto"/>
          <w:spacing w:val="-10"/>
        </w:rPr>
        <w:t>安全事故</w:t>
      </w:r>
      <w:r>
        <w:rPr>
          <w:color w:val="auto"/>
          <w:spacing w:val="-4"/>
        </w:rPr>
        <w:t>应急预案》《危废管理规章制度》</w:t>
      </w:r>
      <w:r>
        <w:rPr>
          <w:rFonts w:hint="eastAsia"/>
          <w:color w:val="auto"/>
          <w:spacing w:val="-4"/>
          <w:lang w:eastAsia="zh-CN"/>
        </w:rPr>
        <w:t>。</w:t>
      </w:r>
    </w:p>
    <w:p>
      <w:pPr>
        <w:pStyle w:val="5"/>
        <w:rPr>
          <w:sz w:val="20"/>
        </w:rPr>
      </w:pPr>
    </w:p>
    <w:p>
      <w:pPr>
        <w:pStyle w:val="5"/>
        <w:rPr>
          <w:sz w:val="20"/>
        </w:rPr>
      </w:pPr>
    </w:p>
    <w:p>
      <w:pPr>
        <w:pStyle w:val="5"/>
        <w:rPr>
          <w:sz w:val="20"/>
        </w:rPr>
      </w:pPr>
    </w:p>
    <w:p>
      <w:pPr>
        <w:pStyle w:val="5"/>
        <w:rPr>
          <w:sz w:val="20"/>
        </w:rPr>
      </w:pPr>
    </w:p>
    <w:p>
      <w:pPr>
        <w:spacing w:after="0"/>
        <w:jc w:val="both"/>
        <w:rPr>
          <w:rFonts w:ascii="Tahoma"/>
          <w:sz w:val="18"/>
        </w:rPr>
        <w:sectPr>
          <w:pgSz w:w="11910" w:h="16840"/>
          <w:pgMar w:top="1380" w:right="0" w:bottom="280" w:left="0" w:header="720" w:footer="720" w:gutter="0"/>
          <w:pgNumType w:fmt="decimal"/>
        </w:sectPr>
      </w:pPr>
    </w:p>
    <w:p>
      <w:pPr>
        <w:pStyle w:val="3"/>
        <w:spacing w:before="16"/>
        <w:ind w:left="1240"/>
      </w:pPr>
      <w:r>
        <mc:AlternateContent>
          <mc:Choice Requires="wps">
            <w:drawing>
              <wp:anchor distT="0" distB="0" distL="114300" distR="114300" simplePos="0" relativeHeight="246231040" behindDoc="1" locked="0" layoutInCell="1" allowOverlap="1">
                <wp:simplePos x="0" y="0"/>
                <wp:positionH relativeFrom="page">
                  <wp:posOffset>716915</wp:posOffset>
                </wp:positionH>
                <wp:positionV relativeFrom="page">
                  <wp:posOffset>870585</wp:posOffset>
                </wp:positionV>
                <wp:extent cx="6235065" cy="8907145"/>
                <wp:effectExtent l="1270" t="5715" r="12065" b="2540"/>
                <wp:wrapNone/>
                <wp:docPr id="117" name="任意多边形 104"/>
                <wp:cNvGraphicFramePr/>
                <a:graphic xmlns:a="http://schemas.openxmlformats.org/drawingml/2006/main">
                  <a:graphicData uri="http://schemas.microsoft.com/office/word/2010/wordprocessingShape">
                    <wps:wsp>
                      <wps:cNvSpPr/>
                      <wps:spPr>
                        <a:xfrm>
                          <a:off x="0" y="0"/>
                          <a:ext cx="6235065" cy="8907145"/>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4" o:spid="_x0000_s1026" o:spt="100" style="position:absolute;left:0pt;margin-left:56.45pt;margin-top:68.55pt;height:701.35pt;width:490.95pt;mso-position-horizontal-relative:page;mso-position-vertical-relative:page;z-index:-257085440;mso-width-relative:page;mso-height-relative:page;" filled="f" stroked="t" coordsize="9648,13952" o:gfxdata="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XyMHfXAAAADQEAAA8AAAAA&#10;AAAAAQAgAAAAIgAAAGRycy9kb3ducmV2LnhtbFBLAQIUABQAAAAIAIdO4kCUyaC2TgIAAEkFAAAO&#10;AAAAAAAAAAEAIAAAACYBAABkcnMvZTJvRG9jLnhtbFBLBQYAAAAABgAGAFkBAADmBQAAAAA=&#10;" path="m0,-1l9648,-1m0,13946l9648,13946m5,-6l5,13941m9643,-6l9643,13941e">
                <v:fill on="f" focussize="0,0"/>
                <v:stroke weight="0.48pt" color="#000000" joinstyle="round"/>
                <v:imagedata o:title=""/>
                <o:lock v:ext="edit" aspectratio="f"/>
              </v:shape>
            </w:pict>
          </mc:Fallback>
        </mc:AlternateContent>
      </w:r>
      <w:r>
        <w:rPr>
          <w:rFonts w:ascii="Times New Roman" w:eastAsia="Times New Roman"/>
        </w:rPr>
        <w:t>4</w:t>
      </w:r>
      <w:r>
        <w:t>、建设项目环境影响报告表主要结论及审批部门审批决定：</w:t>
      </w:r>
    </w:p>
    <w:p>
      <w:pPr>
        <w:pStyle w:val="5"/>
        <w:rPr>
          <w:b/>
          <w:sz w:val="30"/>
        </w:rPr>
      </w:pPr>
    </w:p>
    <w:p>
      <w:pPr>
        <w:pStyle w:val="11"/>
        <w:numPr>
          <w:ilvl w:val="1"/>
          <w:numId w:val="6"/>
        </w:numPr>
        <w:tabs>
          <w:tab w:val="left" w:pos="1594"/>
        </w:tabs>
        <w:spacing w:before="1" w:after="0" w:line="240" w:lineRule="auto"/>
        <w:ind w:left="1593" w:right="0" w:hanging="354"/>
        <w:jc w:val="left"/>
        <w:rPr>
          <w:b/>
          <w:sz w:val="28"/>
        </w:rPr>
      </w:pPr>
      <w:r>
        <w:rPr>
          <w:b/>
          <w:spacing w:val="-1"/>
          <w:sz w:val="28"/>
        </w:rPr>
        <w:t>、 环评主要结论</w:t>
      </w:r>
    </w:p>
    <w:p>
      <w:pPr>
        <w:pStyle w:val="5"/>
        <w:rPr>
          <w:b/>
          <w:sz w:val="30"/>
        </w:rPr>
      </w:pPr>
    </w:p>
    <w:p>
      <w:pPr>
        <w:pStyle w:val="11"/>
        <w:numPr>
          <w:ilvl w:val="2"/>
          <w:numId w:val="6"/>
        </w:numPr>
        <w:tabs>
          <w:tab w:val="left" w:pos="1803"/>
        </w:tabs>
        <w:spacing w:before="0" w:after="0" w:line="240" w:lineRule="auto"/>
        <w:ind w:left="1802" w:right="0" w:hanging="563"/>
        <w:jc w:val="left"/>
        <w:rPr>
          <w:b/>
          <w:sz w:val="28"/>
        </w:rPr>
      </w:pPr>
      <w:r>
        <w:rPr>
          <w:b/>
          <w:sz w:val="28"/>
        </w:rPr>
        <w:t>、项目概况</w:t>
      </w:r>
    </w:p>
    <w:p>
      <w:pPr>
        <w:pStyle w:val="5"/>
        <w:spacing w:before="1"/>
        <w:ind w:left="1802"/>
      </w:pPr>
    </w:p>
    <w:p>
      <w:pPr>
        <w:pStyle w:val="5"/>
        <w:bidi w:val="0"/>
        <w:spacing w:line="360" w:lineRule="auto"/>
        <w:ind w:left="1100" w:leftChars="500" w:firstLine="574" w:firstLineChars="205"/>
        <w:rPr>
          <w:rFonts w:hint="eastAsia"/>
          <w:lang w:val="en-US" w:eastAsia="zh-CN"/>
        </w:rPr>
      </w:pPr>
      <w:r>
        <w:rPr>
          <w:rFonts w:hint="eastAsia"/>
          <w:lang w:eastAsia="zh-CN"/>
        </w:rPr>
        <w:t>本项目位于石嘴山是大武口区维电路</w:t>
      </w:r>
      <w:r>
        <w:rPr>
          <w:rFonts w:hint="eastAsia"/>
          <w:lang w:val="en-US" w:eastAsia="zh-CN"/>
        </w:rPr>
        <w:t>18号。已建工程西北侧335m为石嘴山</w:t>
      </w:r>
    </w:p>
    <w:p>
      <w:pPr>
        <w:pStyle w:val="5"/>
        <w:bidi w:val="0"/>
        <w:spacing w:line="360" w:lineRule="auto"/>
        <w:ind w:left="0" w:leftChars="0" w:firstLine="1318" w:firstLineChars="471"/>
        <w:rPr>
          <w:rFonts w:hint="eastAsia"/>
          <w:lang w:val="en-US" w:eastAsia="zh-CN"/>
        </w:rPr>
      </w:pPr>
      <w:r>
        <w:rPr>
          <w:rFonts w:hint="eastAsia"/>
          <w:lang w:val="en-US" w:eastAsia="zh-CN"/>
        </w:rPr>
        <w:t>市第一水源地，西南侧500m为电厂小区，东侧10km为铁路社区。地理坐标为</w:t>
      </w:r>
    </w:p>
    <w:p>
      <w:pPr>
        <w:pStyle w:val="5"/>
        <w:bidi w:val="0"/>
        <w:spacing w:line="360" w:lineRule="auto"/>
        <w:ind w:left="1100" w:leftChars="500" w:firstLine="218" w:firstLineChars="78"/>
        <w:rPr>
          <w:rFonts w:hint="eastAsia"/>
          <w:lang w:val="en-US" w:eastAsia="zh-CN"/>
        </w:rPr>
      </w:pPr>
      <w:r>
        <w:rPr>
          <w:rFonts w:hint="eastAsia"/>
          <w:lang w:val="en-US" w:eastAsia="zh-CN"/>
        </w:rPr>
        <w:t>北纬39°2′27.81″，东经106°23′0.57″。项目主要建设内容包括加油器、</w:t>
      </w:r>
    </w:p>
    <w:p>
      <w:pPr>
        <w:pStyle w:val="5"/>
        <w:bidi w:val="0"/>
        <w:spacing w:line="360" w:lineRule="auto"/>
        <w:ind w:left="1100" w:leftChars="500" w:firstLine="218" w:firstLineChars="78"/>
        <w:rPr>
          <w:rFonts w:hint="default"/>
          <w:lang w:val="en-US" w:eastAsia="zh-CN"/>
        </w:rPr>
      </w:pPr>
      <w:r>
        <w:rPr>
          <w:rFonts w:hint="eastAsia"/>
          <w:lang w:val="en-US" w:eastAsia="zh-CN"/>
        </w:rPr>
        <w:t>棚罩、站房洗车间及辅助工程等。</w:t>
      </w:r>
    </w:p>
    <w:p>
      <w:pPr>
        <w:pStyle w:val="5"/>
        <w:bidi w:val="0"/>
        <w:ind w:firstLine="1120" w:firstLineChars="400"/>
        <w:rPr>
          <w:rFonts w:hint="eastAsia"/>
          <w:lang w:val="en-US" w:eastAsia="zh-CN"/>
        </w:rPr>
      </w:pPr>
    </w:p>
    <w:p>
      <w:pPr>
        <w:pStyle w:val="3"/>
        <w:numPr>
          <w:ilvl w:val="2"/>
          <w:numId w:val="6"/>
        </w:numPr>
        <w:tabs>
          <w:tab w:val="left" w:pos="1803"/>
        </w:tabs>
        <w:spacing w:before="0" w:after="0" w:line="240" w:lineRule="auto"/>
        <w:ind w:left="1802" w:right="0" w:hanging="563"/>
        <w:jc w:val="left"/>
      </w:pPr>
      <w:r>
        <w:rPr>
          <w:rFonts w:hint="eastAsia"/>
          <w:lang w:eastAsia="zh-CN"/>
        </w:rPr>
        <w:t>、</w:t>
      </w:r>
      <w:r>
        <w:t>产业政策符合性分析</w:t>
      </w:r>
    </w:p>
    <w:p>
      <w:pPr>
        <w:pStyle w:val="5"/>
        <w:spacing w:before="3"/>
        <w:rPr>
          <w:b/>
          <w:sz w:val="30"/>
        </w:rPr>
      </w:pPr>
    </w:p>
    <w:p>
      <w:pPr>
        <w:pStyle w:val="5"/>
        <w:spacing w:before="1" w:line="360" w:lineRule="auto"/>
        <w:ind w:left="1802"/>
      </w:pPr>
      <w:r>
        <w:t>根据</w:t>
      </w:r>
      <w:r>
        <w:rPr>
          <w:rFonts w:hint="eastAsia"/>
          <w:lang w:eastAsia="zh-CN"/>
        </w:rPr>
        <w:t>中华人民共和国国家发展和改革委员会第</w:t>
      </w:r>
      <w:r>
        <w:rPr>
          <w:rFonts w:hint="eastAsia"/>
          <w:lang w:val="en-US" w:eastAsia="zh-CN"/>
        </w:rPr>
        <w:t>9</w:t>
      </w:r>
      <w:r>
        <w:rPr>
          <w:rFonts w:ascii="Times New Roman" w:eastAsia="Times New Roman"/>
        </w:rPr>
        <w:t xml:space="preserve"> </w:t>
      </w:r>
      <w:r>
        <w:t>号令《产业</w:t>
      </w:r>
      <w:r>
        <w:rPr>
          <w:rFonts w:hint="eastAsia"/>
          <w:lang w:eastAsia="zh-CN"/>
        </w:rPr>
        <w:t>政策</w:t>
      </w:r>
      <w:r>
        <w:t>调整指导</w:t>
      </w:r>
    </w:p>
    <w:p>
      <w:pPr>
        <w:pStyle w:val="5"/>
        <w:spacing w:before="1" w:line="360" w:lineRule="auto"/>
        <w:ind w:left="275" w:leftChars="125" w:firstLine="1044" w:firstLineChars="373"/>
        <w:rPr>
          <w:rFonts w:hint="eastAsia"/>
          <w:lang w:eastAsia="zh-CN"/>
        </w:rPr>
      </w:pPr>
      <w:r>
        <w:t>目录</w:t>
      </w:r>
      <w:r>
        <w:rPr>
          <w:rFonts w:ascii="Times New Roman" w:eastAsia="Times New Roman"/>
        </w:rPr>
        <w:t xml:space="preserve">2011 </w:t>
      </w:r>
      <w:r>
        <w:t>年本</w:t>
      </w:r>
      <w:r>
        <w:rPr>
          <w:rFonts w:hint="eastAsia"/>
          <w:lang w:eastAsia="zh-CN"/>
        </w:rPr>
        <w:t>（</w:t>
      </w:r>
      <w:r>
        <w:rPr>
          <w:rFonts w:hint="eastAsia"/>
          <w:lang w:val="en-US" w:eastAsia="zh-CN"/>
        </w:rPr>
        <w:t>2013年修订</w:t>
      </w:r>
      <w:r>
        <w:rPr>
          <w:rFonts w:hint="eastAsia"/>
          <w:lang w:eastAsia="zh-CN"/>
        </w:rPr>
        <w:t>）</w:t>
      </w:r>
      <w:r>
        <w:t>》</w:t>
      </w:r>
      <w:r>
        <w:rPr>
          <w:rFonts w:hint="eastAsia"/>
          <w:lang w:eastAsia="zh-CN"/>
        </w:rPr>
        <w:t>本项目不属于鼓励、限制淘汰三类。所以本</w:t>
      </w:r>
    </w:p>
    <w:p>
      <w:pPr>
        <w:pStyle w:val="5"/>
        <w:spacing w:before="1" w:line="360" w:lineRule="auto"/>
        <w:ind w:firstLine="1400" w:firstLineChars="500"/>
        <w:rPr>
          <w:sz w:val="23"/>
        </w:rPr>
      </w:pPr>
      <w:r>
        <w:rPr>
          <w:rFonts w:hint="eastAsia"/>
          <w:lang w:eastAsia="zh-CN"/>
        </w:rPr>
        <w:t>项目属于允许类项目，符合国家及地方相关产业政策的要求。</w:t>
      </w:r>
    </w:p>
    <w:p>
      <w:pPr>
        <w:pStyle w:val="3"/>
        <w:numPr>
          <w:ilvl w:val="2"/>
          <w:numId w:val="6"/>
        </w:numPr>
        <w:tabs>
          <w:tab w:val="left" w:pos="1803"/>
        </w:tabs>
        <w:spacing w:before="55" w:after="0" w:line="240" w:lineRule="auto"/>
        <w:ind w:left="1802" w:right="0" w:hanging="563"/>
        <w:jc w:val="left"/>
        <w:rPr>
          <w:b/>
          <w:sz w:val="30"/>
        </w:rPr>
      </w:pPr>
      <w:r>
        <w:t>、选址可行性分析</w:t>
      </w:r>
    </w:p>
    <w:p>
      <w:pPr>
        <w:pStyle w:val="5"/>
        <w:spacing w:before="186" w:line="364" w:lineRule="auto"/>
        <w:ind w:left="1240" w:right="910" w:rightChars="0" w:firstLine="560" w:firstLineChars="200"/>
      </w:pPr>
      <w:r>
        <w:t>本项目位于宁</w:t>
      </w:r>
      <w:r>
        <w:rPr>
          <w:rFonts w:hint="eastAsia"/>
          <w:lang w:eastAsia="zh-CN"/>
        </w:rPr>
        <w:t>石嘴山市大武口维电路</w:t>
      </w:r>
      <w:r>
        <w:rPr>
          <w:rFonts w:hint="eastAsia"/>
          <w:lang w:val="en-US" w:eastAsia="zh-CN"/>
        </w:rPr>
        <w:t>18号，项目建设区域交通便利，周围车流量大。项目选址范围内周边情况良好，道路交通方便，气源稳定。项目满足环境保护和防火安全的要求，加油站的加油机、储罐、通气管口与周围建筑物、交通线等安全距离均符合《汽车加油加气站设计与施工规范》（GB50156-2012）</w:t>
      </w:r>
      <w:r>
        <w:rPr>
          <w:rFonts w:hint="eastAsia"/>
          <w:lang w:eastAsia="zh-CN"/>
        </w:rPr>
        <w:t>（</w:t>
      </w:r>
      <w:r>
        <w:rPr>
          <w:rFonts w:hint="eastAsia"/>
          <w:lang w:val="en-US" w:eastAsia="zh-CN"/>
        </w:rPr>
        <w:t>2014年修订</w:t>
      </w:r>
      <w:r>
        <w:rPr>
          <w:rFonts w:hint="eastAsia"/>
          <w:lang w:eastAsia="zh-CN"/>
        </w:rPr>
        <w:t>）的规定。选址范围内没有水源地、名胜古迹、自然保护区、温泉疗养地等国家明令规定的保护对象。从环境保护角度来看，项目选址是合理的。</w:t>
      </w:r>
    </w:p>
    <w:p>
      <w:pPr>
        <w:pStyle w:val="3"/>
        <w:numPr>
          <w:ilvl w:val="1"/>
          <w:numId w:val="6"/>
        </w:numPr>
        <w:tabs>
          <w:tab w:val="left" w:pos="1594"/>
        </w:tabs>
        <w:spacing w:before="197" w:after="0" w:line="240" w:lineRule="auto"/>
        <w:ind w:left="1593" w:right="0" w:hanging="354"/>
        <w:jc w:val="left"/>
      </w:pPr>
      <w:r>
        <w:t>、环境影响评价达标排放分析</w:t>
      </w:r>
    </w:p>
    <w:p>
      <w:pPr>
        <w:pStyle w:val="5"/>
        <w:spacing w:before="1"/>
        <w:rPr>
          <w:b/>
          <w:sz w:val="30"/>
        </w:rPr>
      </w:pPr>
    </w:p>
    <w:p>
      <w:pPr>
        <w:pStyle w:val="11"/>
        <w:numPr>
          <w:ilvl w:val="0"/>
          <w:numId w:val="7"/>
        </w:numPr>
        <w:tabs>
          <w:tab w:val="left" w:pos="2224"/>
        </w:tabs>
        <w:spacing w:before="0" w:after="0" w:line="240" w:lineRule="auto"/>
        <w:ind w:left="2223" w:right="0" w:hanging="703"/>
        <w:jc w:val="left"/>
        <w:rPr>
          <w:sz w:val="28"/>
        </w:rPr>
      </w:pPr>
      <w:r>
        <w:rPr>
          <w:spacing w:val="-2"/>
          <w:sz w:val="28"/>
        </w:rPr>
        <w:t>废气</w:t>
      </w:r>
    </w:p>
    <w:p>
      <w:pPr>
        <w:pStyle w:val="5"/>
        <w:spacing w:before="9"/>
        <w:rPr>
          <w:sz w:val="20"/>
        </w:rPr>
      </w:pPr>
    </w:p>
    <w:p>
      <w:pPr>
        <w:pStyle w:val="5"/>
        <w:tabs>
          <w:tab w:val="left" w:pos="1733"/>
        </w:tabs>
        <w:rPr>
          <w:rFonts w:hint="eastAsia"/>
          <w:spacing w:val="-18"/>
          <w:lang w:val="en-US" w:eastAsia="zh-CN"/>
        </w:rPr>
      </w:pPr>
      <w:r>
        <w:rPr>
          <w:rFonts w:hint="eastAsia"/>
          <w:spacing w:val="-18"/>
          <w:lang w:val="en-US" w:eastAsia="zh-CN"/>
        </w:rPr>
        <w:t xml:space="preserve"> </w:t>
      </w:r>
      <w:r>
        <w:rPr>
          <w:rFonts w:hint="eastAsia"/>
          <w:spacing w:val="-18"/>
          <w:lang w:val="en-US" w:eastAsia="zh-CN"/>
        </w:rPr>
        <w:tab/>
      </w:r>
      <w:r>
        <w:rPr>
          <w:rFonts w:hint="eastAsia"/>
          <w:spacing w:val="-18"/>
          <w:lang w:val="en-US" w:eastAsia="zh-CN"/>
        </w:rPr>
        <w:t>本项目产生的废气主要是卸油、储存、加油过程中排放的油气，及进出站内的汽</w:t>
      </w:r>
    </w:p>
    <w:p>
      <w:pPr>
        <w:pStyle w:val="5"/>
        <w:tabs>
          <w:tab w:val="left" w:pos="1733"/>
        </w:tabs>
        <w:rPr>
          <w:rFonts w:hint="eastAsia"/>
          <w:spacing w:val="-18"/>
          <w:lang w:val="en-US" w:eastAsia="zh-CN"/>
        </w:rPr>
      </w:pPr>
    </w:p>
    <w:p>
      <w:pPr>
        <w:pStyle w:val="5"/>
        <w:tabs>
          <w:tab w:val="left" w:pos="1733"/>
        </w:tabs>
        <w:ind w:firstLine="976" w:firstLineChars="400"/>
        <w:rPr>
          <w:rFonts w:hint="eastAsia"/>
          <w:spacing w:val="-18"/>
          <w:lang w:val="en-US" w:eastAsia="zh-CN"/>
        </w:rPr>
      </w:pPr>
    </w:p>
    <w:p>
      <w:pPr>
        <w:pStyle w:val="5"/>
        <w:tabs>
          <w:tab w:val="left" w:pos="1733"/>
        </w:tabs>
        <w:spacing w:line="360" w:lineRule="auto"/>
        <w:ind w:left="0" w:leftChars="0" w:firstLine="1097" w:firstLineChars="392"/>
        <w:rPr>
          <w:rFonts w:hint="eastAsia"/>
          <w:spacing w:val="-18"/>
          <w:lang w:val="en-US" w:eastAsia="zh-CN"/>
        </w:rPr>
      </w:pPr>
      <w:r>
        <mc:AlternateContent>
          <mc:Choice Requires="wps">
            <w:drawing>
              <wp:anchor distT="0" distB="0" distL="114300" distR="114300" simplePos="0" relativeHeight="246279168" behindDoc="1" locked="0" layoutInCell="1" allowOverlap="1">
                <wp:simplePos x="0" y="0"/>
                <wp:positionH relativeFrom="page">
                  <wp:posOffset>598170</wp:posOffset>
                </wp:positionH>
                <wp:positionV relativeFrom="page">
                  <wp:posOffset>842645</wp:posOffset>
                </wp:positionV>
                <wp:extent cx="6235065" cy="8772525"/>
                <wp:effectExtent l="1270" t="5080" r="12065" b="4445"/>
                <wp:wrapNone/>
                <wp:docPr id="18" name="任意多边形 104"/>
                <wp:cNvGraphicFramePr/>
                <a:graphic xmlns:a="http://schemas.openxmlformats.org/drawingml/2006/main">
                  <a:graphicData uri="http://schemas.microsoft.com/office/word/2010/wordprocessingShape">
                    <wps:wsp>
                      <wps:cNvSpPr/>
                      <wps:spPr>
                        <a:xfrm>
                          <a:off x="0" y="0"/>
                          <a:ext cx="6235065" cy="8772525"/>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4" o:spid="_x0000_s1026" o:spt="100" style="position:absolute;left:0pt;margin-left:47.1pt;margin-top:66.35pt;height:690.75pt;width:490.95pt;mso-position-horizontal-relative:page;mso-position-vertical-relative:page;z-index:-257037312;mso-width-relative:page;mso-height-relative:page;" filled="f" stroked="t" coordsize="9648,13952" o:gfxdata="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LNfgHYAAAADAEAAA8AAAAA&#10;AAAAAQAgAAAAIgAAAGRycy9kb3ducmV2LnhtbFBLAQIUABQAAAAIAIdO4kCSpVTnTQIAAEgFAAAO&#10;AAAAAAAAAAEAIAAAACcBAABkcnMvZTJvRG9jLnhtbFBLBQYAAAAABgAGAFkBAADmBQAAAAA=&#10;" path="m0,-1l9648,-1m0,13946l9648,13946m5,-6l5,13941m9643,-6l9643,13941e">
                <v:fill on="f" focussize="0,0"/>
                <v:stroke weight="0.48pt" color="#000000" joinstyle="round"/>
                <v:imagedata o:title=""/>
                <o:lock v:ext="edit" aspectratio="f"/>
              </v:shape>
            </w:pict>
          </mc:Fallback>
        </mc:AlternateContent>
      </w:r>
      <w:r>
        <w:rPr>
          <w:rFonts w:hint="eastAsia"/>
          <w:spacing w:val="-18"/>
          <w:lang w:val="en-US" w:eastAsia="zh-CN"/>
        </w:rPr>
        <w:t>车尾气。</w:t>
      </w:r>
    </w:p>
    <w:p>
      <w:pPr>
        <w:pStyle w:val="5"/>
        <w:tabs>
          <w:tab w:val="left" w:pos="1733"/>
        </w:tabs>
        <w:spacing w:line="360" w:lineRule="auto"/>
        <w:ind w:firstLine="976" w:firstLineChars="400"/>
        <w:rPr>
          <w:rFonts w:hint="eastAsia"/>
          <w:spacing w:val="-18"/>
          <w:lang w:val="en-US" w:eastAsia="zh-CN"/>
        </w:rPr>
      </w:pPr>
      <w:r>
        <w:rPr>
          <w:rFonts w:hint="eastAsia"/>
          <w:spacing w:val="-18"/>
          <w:lang w:val="en-US" w:eastAsia="zh-CN"/>
        </w:rPr>
        <w:t xml:space="preserve">     ①油气</w:t>
      </w:r>
    </w:p>
    <w:p>
      <w:pPr>
        <w:pStyle w:val="5"/>
        <w:tabs>
          <w:tab w:val="left" w:pos="1733"/>
        </w:tabs>
        <w:spacing w:line="360" w:lineRule="auto"/>
        <w:ind w:firstLine="976" w:firstLineChars="400"/>
        <w:rPr>
          <w:rFonts w:hint="eastAsia"/>
          <w:spacing w:val="-18"/>
          <w:lang w:val="en-US" w:eastAsia="zh-CN"/>
        </w:rPr>
      </w:pPr>
      <w:r>
        <w:rPr>
          <w:rFonts w:hint="eastAsia"/>
          <w:spacing w:val="-18"/>
          <w:lang w:val="en-US" w:eastAsia="zh-CN"/>
        </w:rPr>
        <w:t xml:space="preserve">    本项目通过采用密闭卸油方式、埋地式油罐、自封式加油机及油气回收系统等一</w:t>
      </w:r>
    </w:p>
    <w:p>
      <w:pPr>
        <w:pStyle w:val="5"/>
        <w:tabs>
          <w:tab w:val="left" w:pos="1733"/>
        </w:tabs>
        <w:spacing w:line="360" w:lineRule="auto"/>
        <w:ind w:firstLine="976" w:firstLineChars="400"/>
        <w:rPr>
          <w:rFonts w:hint="eastAsia"/>
          <w:spacing w:val="-18"/>
          <w:lang w:val="en-US" w:eastAsia="zh-CN"/>
        </w:rPr>
      </w:pPr>
      <w:r>
        <w:rPr>
          <w:rFonts w:hint="eastAsia"/>
          <w:spacing w:val="-18"/>
          <w:lang w:val="en-US" w:eastAsia="zh-CN"/>
        </w:rPr>
        <w:t xml:space="preserve"> 系列措施减少油气排放。卸油油气回收装置可回收卸油油气回收装置可回收卸油油</w:t>
      </w:r>
    </w:p>
    <w:p>
      <w:pPr>
        <w:pStyle w:val="5"/>
        <w:tabs>
          <w:tab w:val="left" w:pos="1733"/>
        </w:tabs>
        <w:spacing w:line="360" w:lineRule="auto"/>
        <w:ind w:left="0" w:leftChars="0" w:firstLine="1073" w:firstLineChars="440"/>
        <w:rPr>
          <w:rFonts w:hint="eastAsia"/>
          <w:spacing w:val="-18"/>
          <w:lang w:val="en-US" w:eastAsia="zh-CN"/>
        </w:rPr>
      </w:pPr>
      <w:r>
        <w:rPr>
          <w:rFonts w:hint="eastAsia"/>
          <w:spacing w:val="-18"/>
          <w:lang w:val="en-US" w:eastAsia="zh-CN"/>
        </w:rPr>
        <w:t>气95%，汽油加油油气可回收95%以上。</w:t>
      </w:r>
    </w:p>
    <w:p>
      <w:pPr>
        <w:pStyle w:val="5"/>
        <w:tabs>
          <w:tab w:val="left" w:pos="1733"/>
        </w:tabs>
        <w:spacing w:line="360" w:lineRule="auto"/>
        <w:ind w:firstLine="976" w:firstLineChars="400"/>
        <w:rPr>
          <w:rFonts w:hint="eastAsia"/>
          <w:spacing w:val="-18"/>
          <w:lang w:val="en-US" w:eastAsia="zh-CN"/>
        </w:rPr>
      </w:pPr>
      <w:r>
        <w:rPr>
          <w:rFonts w:hint="eastAsia"/>
          <w:spacing w:val="-18"/>
          <w:lang w:val="en-US" w:eastAsia="zh-CN"/>
        </w:rPr>
        <w:t xml:space="preserve">     ②汽车尾气</w:t>
      </w:r>
    </w:p>
    <w:p>
      <w:pPr>
        <w:pStyle w:val="5"/>
        <w:tabs>
          <w:tab w:val="left" w:pos="1733"/>
        </w:tabs>
        <w:spacing w:line="360" w:lineRule="auto"/>
        <w:ind w:firstLine="976" w:firstLineChars="400"/>
        <w:rPr>
          <w:rFonts w:hint="eastAsia"/>
          <w:spacing w:val="-18"/>
          <w:lang w:val="en-US" w:eastAsia="zh-CN"/>
        </w:rPr>
      </w:pPr>
      <w:r>
        <w:rPr>
          <w:rFonts w:hint="eastAsia"/>
          <w:spacing w:val="-18"/>
          <w:lang w:val="en-US" w:eastAsia="zh-CN"/>
        </w:rPr>
        <w:t xml:space="preserve">    站内汽车进出时会排放一定的尾气，尾气中含有CO、HC等污染。汽车启动时间较</w:t>
      </w:r>
    </w:p>
    <w:p>
      <w:pPr>
        <w:pStyle w:val="5"/>
        <w:tabs>
          <w:tab w:val="left" w:pos="1733"/>
        </w:tabs>
        <w:spacing w:line="360" w:lineRule="auto"/>
        <w:ind w:left="0" w:leftChars="0" w:firstLine="1073" w:firstLineChars="440"/>
        <w:rPr>
          <w:rFonts w:hint="eastAsia"/>
          <w:spacing w:val="-18"/>
          <w:lang w:val="en-US" w:eastAsia="zh-CN"/>
        </w:rPr>
      </w:pPr>
      <w:r>
        <w:rPr>
          <w:rFonts w:hint="eastAsia"/>
          <w:spacing w:val="-18"/>
          <w:lang w:val="en-US" w:eastAsia="zh-CN"/>
        </w:rPr>
        <w:t>短，尾气产生量小，且本项目处于空旷地带，通风状况较好，汽车尾气很快在空气</w:t>
      </w:r>
    </w:p>
    <w:p>
      <w:pPr>
        <w:pStyle w:val="5"/>
        <w:tabs>
          <w:tab w:val="left" w:pos="1733"/>
        </w:tabs>
        <w:spacing w:line="360" w:lineRule="auto"/>
        <w:ind w:left="0" w:leftChars="0" w:firstLine="1073" w:firstLineChars="440"/>
        <w:rPr>
          <w:rFonts w:hint="eastAsia"/>
          <w:spacing w:val="-18"/>
          <w:lang w:val="en-US" w:eastAsia="zh-CN"/>
        </w:rPr>
      </w:pPr>
      <w:r>
        <w:rPr>
          <w:rFonts w:hint="eastAsia"/>
          <w:spacing w:val="-18"/>
          <w:lang w:val="en-US" w:eastAsia="zh-CN"/>
        </w:rPr>
        <w:t>中扩散。因此项目营运期间汽车排放的少量尾气对周围环境影响较小。</w:t>
      </w:r>
    </w:p>
    <w:p>
      <w:pPr>
        <w:pStyle w:val="5"/>
        <w:tabs>
          <w:tab w:val="left" w:pos="1733"/>
        </w:tabs>
        <w:spacing w:line="360" w:lineRule="auto"/>
        <w:ind w:left="0" w:leftChars="0" w:firstLine="1073" w:firstLineChars="440"/>
        <w:rPr>
          <w:rFonts w:hint="eastAsia"/>
          <w:spacing w:val="-18"/>
          <w:lang w:val="en-US" w:eastAsia="zh-CN"/>
        </w:rPr>
      </w:pPr>
      <w:r>
        <w:rPr>
          <w:rFonts w:hint="eastAsia"/>
          <w:spacing w:val="-18"/>
          <w:lang w:val="en-US" w:eastAsia="zh-CN"/>
        </w:rPr>
        <w:t>综合分析，采取以上措施，已建工程产生的废气对环境影响较小。</w:t>
      </w:r>
    </w:p>
    <w:p>
      <w:pPr>
        <w:pStyle w:val="5"/>
        <w:numPr>
          <w:ilvl w:val="0"/>
          <w:numId w:val="7"/>
        </w:numPr>
        <w:tabs>
          <w:tab w:val="left" w:pos="1733"/>
        </w:tabs>
        <w:spacing w:line="360" w:lineRule="auto"/>
        <w:ind w:left="2223" w:leftChars="0" w:hanging="703" w:firstLineChars="0"/>
        <w:rPr>
          <w:rFonts w:hint="eastAsia"/>
          <w:spacing w:val="-18"/>
          <w:lang w:val="en-US" w:eastAsia="zh-CN"/>
        </w:rPr>
      </w:pPr>
      <w:r>
        <w:rPr>
          <w:rFonts w:hint="eastAsia"/>
          <w:spacing w:val="-18"/>
          <w:lang w:val="en-US" w:eastAsia="zh-CN"/>
        </w:rPr>
        <w:t>废水</w:t>
      </w:r>
    </w:p>
    <w:p>
      <w:pPr>
        <w:pStyle w:val="5"/>
        <w:numPr>
          <w:ilvl w:val="0"/>
          <w:numId w:val="0"/>
        </w:numPr>
        <w:tabs>
          <w:tab w:val="left" w:pos="1733"/>
        </w:tabs>
        <w:spacing w:line="360" w:lineRule="auto"/>
        <w:ind w:right="0" w:rightChars="0" w:firstLine="1464" w:firstLineChars="600"/>
        <w:rPr>
          <w:rFonts w:hint="eastAsia"/>
          <w:spacing w:val="-18"/>
          <w:lang w:val="en-US" w:eastAsia="zh-CN"/>
        </w:rPr>
      </w:pPr>
      <w:r>
        <w:rPr>
          <w:rFonts w:hint="eastAsia"/>
          <w:spacing w:val="-18"/>
          <w:lang w:val="en-US" w:eastAsia="zh-CN"/>
        </w:rPr>
        <w:t>本项目废水主要为职工与顾客产生的生活污水及洗车废水，生活污水经沉淀池处</w:t>
      </w:r>
    </w:p>
    <w:p>
      <w:pPr>
        <w:pStyle w:val="5"/>
        <w:numPr>
          <w:ilvl w:val="0"/>
          <w:numId w:val="0"/>
        </w:numPr>
        <w:tabs>
          <w:tab w:val="left" w:pos="1733"/>
        </w:tabs>
        <w:spacing w:line="360" w:lineRule="auto"/>
        <w:ind w:left="0" w:leftChars="0" w:right="0" w:rightChars="0" w:firstLine="1073" w:firstLineChars="440"/>
        <w:rPr>
          <w:rFonts w:hint="eastAsia"/>
          <w:spacing w:val="-18"/>
          <w:lang w:val="en-US" w:eastAsia="zh-CN"/>
        </w:rPr>
      </w:pPr>
      <w:r>
        <w:rPr>
          <w:rFonts w:hint="eastAsia"/>
          <w:spacing w:val="-18"/>
          <w:lang w:val="en-US" w:eastAsia="zh-CN"/>
        </w:rPr>
        <w:t>理后由石嘴山市星海镇污水处理厂定期清运。洗车废水经沉淀池沉淀处理后循环</w:t>
      </w:r>
    </w:p>
    <w:p>
      <w:pPr>
        <w:pStyle w:val="5"/>
        <w:numPr>
          <w:ilvl w:val="0"/>
          <w:numId w:val="0"/>
        </w:numPr>
        <w:tabs>
          <w:tab w:val="left" w:pos="1733"/>
        </w:tabs>
        <w:spacing w:line="360" w:lineRule="auto"/>
        <w:ind w:left="0" w:leftChars="0" w:right="0" w:rightChars="0" w:firstLine="1073" w:firstLineChars="440"/>
        <w:rPr>
          <w:rFonts w:hint="default"/>
          <w:spacing w:val="-18"/>
          <w:lang w:val="en-US" w:eastAsia="zh-CN"/>
        </w:rPr>
      </w:pPr>
      <w:r>
        <w:rPr>
          <w:rFonts w:hint="eastAsia"/>
          <w:spacing w:val="-18"/>
          <w:lang w:val="en-US" w:eastAsia="zh-CN"/>
        </w:rPr>
        <w:t>利用。</w:t>
      </w:r>
    </w:p>
    <w:p>
      <w:pPr>
        <w:numPr>
          <w:ilvl w:val="0"/>
          <w:numId w:val="7"/>
        </w:numPr>
        <w:spacing w:after="0" w:line="360" w:lineRule="auto"/>
        <w:ind w:left="2223" w:leftChars="0" w:hanging="703" w:firstLine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噪声</w:t>
      </w:r>
    </w:p>
    <w:p>
      <w:pPr>
        <w:numPr>
          <w:ilvl w:val="0"/>
          <w:numId w:val="0"/>
        </w:numPr>
        <w:spacing w:after="0" w:line="360" w:lineRule="auto"/>
        <w:ind w:right="0" w:rightChars="0"/>
        <w:jc w:val="both"/>
        <w:rPr>
          <w:rFonts w:hint="eastAsia" w:ascii="宋体" w:hAnsi="宋体" w:eastAsia="宋体" w:cs="宋体"/>
          <w:sz w:val="28"/>
          <w:szCs w:val="28"/>
          <w:lang w:val="en-US" w:eastAsia="zh-CN"/>
        </w:rPr>
      </w:pPr>
      <w:r>
        <w:rPr>
          <w:rFonts w:hint="eastAsia" w:asciiTheme="minorEastAsia" w:hAnsiTheme="minorEastAsia" w:eastAsiaTheme="minorEastAsia" w:cstheme="minorEastAsia"/>
          <w:sz w:val="28"/>
          <w:szCs w:val="28"/>
          <w:lang w:val="en-US" w:eastAsia="zh-CN"/>
        </w:rPr>
        <w:t xml:space="preserve">           </w:t>
      </w:r>
      <w:r>
        <w:rPr>
          <w:rFonts w:hint="eastAsia" w:ascii="宋体" w:hAnsi="宋体" w:eastAsia="宋体" w:cs="宋体"/>
          <w:sz w:val="28"/>
          <w:szCs w:val="28"/>
          <w:lang w:val="en-US" w:eastAsia="zh-CN"/>
        </w:rPr>
        <w:t>本项目噪声主要来源于泵、洗车间以及机动汽车进出加油站时产生的交通噪</w:t>
      </w:r>
    </w:p>
    <w:p>
      <w:pPr>
        <w:numPr>
          <w:ilvl w:val="0"/>
          <w:numId w:val="0"/>
        </w:numPr>
        <w:spacing w:after="0" w:line="360" w:lineRule="auto"/>
        <w:ind w:right="0" w:rightChars="0" w:firstLine="1120" w:firstLineChars="40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声等。建设单位选用低噪声设备，安装时基础减振垫，营运期间维持设备保持</w:t>
      </w:r>
    </w:p>
    <w:p>
      <w:pPr>
        <w:numPr>
          <w:ilvl w:val="0"/>
          <w:numId w:val="0"/>
        </w:numPr>
        <w:spacing w:after="0" w:line="360" w:lineRule="auto"/>
        <w:ind w:right="0" w:rightChars="0" w:firstLine="1120" w:firstLineChars="40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良好的运转达到消声、隔声、减振效果，机动车辆进出所产生的噪声，建设单</w:t>
      </w:r>
    </w:p>
    <w:p>
      <w:pPr>
        <w:numPr>
          <w:ilvl w:val="0"/>
          <w:numId w:val="0"/>
        </w:numPr>
        <w:spacing w:after="0" w:line="360" w:lineRule="auto"/>
        <w:ind w:left="1118" w:leftChars="508" w:right="1349" w:rightChars="613" w:firstLine="0" w:firstLineChars="0"/>
        <w:jc w:val="both"/>
        <w:rPr>
          <w:rFonts w:hint="eastAsia" w:asciiTheme="minorEastAsia" w:hAnsiTheme="minorEastAsia" w:eastAsiaTheme="minorEastAsia" w:cstheme="minorEastAsia"/>
          <w:sz w:val="28"/>
          <w:szCs w:val="28"/>
          <w:lang w:val="en-US" w:eastAsia="zh-CN"/>
        </w:rPr>
      </w:pPr>
      <w:r>
        <w:rPr>
          <w:rFonts w:hint="eastAsia" w:ascii="宋体" w:hAnsi="宋体" w:eastAsia="宋体" w:cs="宋体"/>
          <w:sz w:val="28"/>
          <w:szCs w:val="28"/>
          <w:lang w:val="en-US" w:eastAsia="zh-CN"/>
        </w:rPr>
        <w:t>位在车辆入口设置警鸣标志、安装减速带，使区域内交通噪声降到最低。经上述治理后项目厂界1cm处的噪声满足《工业企业厂界环境噪声排放标准》（GB12348-2008）2类标准，噪声经过距离衰减后，噪声对周围环境影响轻微。</w:t>
      </w:r>
    </w:p>
    <w:p>
      <w:pPr>
        <w:numPr>
          <w:ilvl w:val="0"/>
          <w:numId w:val="7"/>
        </w:numPr>
        <w:spacing w:after="0" w:line="360" w:lineRule="auto"/>
        <w:ind w:left="2223" w:leftChars="0" w:right="1349" w:rightChars="613" w:hanging="703" w:firstLine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固体废物</w:t>
      </w:r>
    </w:p>
    <w:p>
      <w:pPr>
        <w:numPr>
          <w:ilvl w:val="0"/>
          <w:numId w:val="0"/>
        </w:numPr>
        <w:spacing w:after="0" w:line="360" w:lineRule="auto"/>
        <w:ind w:left="1100" w:leftChars="0" w:right="1129" w:rightChars="513" w:firstLine="0" w:firstLineChars="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本项目产生的固体废物主要为生活垃圾和废机油，生活垃圾集中收集后由环卫部门统一处置；废机油在危险废物暂存间集中收集储存，最终收集后全部交由有危险废物处置资质的单位统一进行处理。因此，本项目固体废物不会对周围</w:t>
      </w:r>
    </w:p>
    <w:p>
      <w:pPr>
        <w:numPr>
          <w:ilvl w:val="0"/>
          <w:numId w:val="0"/>
        </w:numPr>
        <w:spacing w:after="0" w:line="360" w:lineRule="auto"/>
        <w:ind w:left="1100" w:leftChars="0" w:right="1129" w:rightChars="513" w:firstLine="0" w:firstLineChars="0"/>
        <w:jc w:val="both"/>
        <w:rPr>
          <w:rFonts w:hint="eastAsia" w:asciiTheme="minorEastAsia" w:hAnsiTheme="minorEastAsia" w:eastAsiaTheme="minorEastAsia" w:cstheme="minorEastAsia"/>
          <w:sz w:val="28"/>
          <w:szCs w:val="28"/>
          <w:lang w:val="en-US" w:eastAsia="zh-CN"/>
        </w:rPr>
      </w:pPr>
    </w:p>
    <w:p>
      <w:pPr>
        <w:numPr>
          <w:ilvl w:val="0"/>
          <w:numId w:val="0"/>
        </w:numPr>
        <w:spacing w:after="0" w:line="360" w:lineRule="auto"/>
        <w:ind w:left="1100" w:leftChars="0" w:right="1129" w:rightChars="513" w:firstLine="0" w:firstLineChars="0"/>
        <w:jc w:val="both"/>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环境产生太大影响。</w:t>
      </w:r>
    </w:p>
    <w:p>
      <w:pPr>
        <w:bidi w:val="0"/>
        <w:rPr>
          <w:rFonts w:hint="eastAsia"/>
          <w:b/>
          <w:bCs/>
          <w:sz w:val="28"/>
          <w:szCs w:val="28"/>
          <w:lang w:val="en-US" w:eastAsia="zh-CN"/>
        </w:rPr>
      </w:pPr>
      <w:r>
        <w:rPr>
          <w:rFonts w:hint="eastAsia" w:cs="宋体"/>
          <w:sz w:val="28"/>
          <w:szCs w:val="28"/>
          <w:lang w:val="en-US" w:eastAsia="zh-CN" w:bidi="zh-CN"/>
        </w:rPr>
        <w:t xml:space="preserve">  </w:t>
      </w:r>
      <w:r>
        <mc:AlternateContent>
          <mc:Choice Requires="wps">
            <w:drawing>
              <wp:anchor distT="0" distB="0" distL="114300" distR="114300" simplePos="0" relativeHeight="246327296" behindDoc="1" locked="0" layoutInCell="1" allowOverlap="1">
                <wp:simplePos x="0" y="0"/>
                <wp:positionH relativeFrom="page">
                  <wp:posOffset>598170</wp:posOffset>
                </wp:positionH>
                <wp:positionV relativeFrom="page">
                  <wp:posOffset>842645</wp:posOffset>
                </wp:positionV>
                <wp:extent cx="6235065" cy="8772525"/>
                <wp:effectExtent l="1270" t="5080" r="12065" b="4445"/>
                <wp:wrapNone/>
                <wp:docPr id="28" name="任意多边形 104"/>
                <wp:cNvGraphicFramePr/>
                <a:graphic xmlns:a="http://schemas.openxmlformats.org/drawingml/2006/main">
                  <a:graphicData uri="http://schemas.microsoft.com/office/word/2010/wordprocessingShape">
                    <wps:wsp>
                      <wps:cNvSpPr/>
                      <wps:spPr>
                        <a:xfrm>
                          <a:off x="0" y="0"/>
                          <a:ext cx="6235065" cy="8772525"/>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4" o:spid="_x0000_s1026" o:spt="100" style="position:absolute;left:0pt;margin-left:47.1pt;margin-top:66.35pt;height:690.75pt;width:490.95pt;mso-position-horizontal-relative:page;mso-position-vertical-relative:page;z-index:-256989184;mso-width-relative:page;mso-height-relative:page;" filled="f" stroked="t" coordsize="9648,13952" o:gfxdata="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SzX4B2AAAAAwBAAAPAAAA&#10;AAAAAAEAIAAAACIAAABkcnMvZG93bnJldi54bWxQSwECFAAUAAAACACHTuJAKtQlkU4CAABIBQAA&#10;DgAAAAAAAAABACAAAAAnAQAAZHJzL2Uyb0RvYy54bWxQSwUGAAAAAAYABgBZAQAA5wUAAAAA&#10;" path="m0,-1l9648,-1m0,13946l9648,13946m5,-6l5,13941m9643,-6l9643,13941e">
                <v:fill on="f" focussize="0,0"/>
                <v:stroke weight="0.48pt" color="#000000" joinstyle="round"/>
                <v:imagedata o:title=""/>
                <o:lock v:ext="edit" aspectratio="f"/>
              </v:shape>
            </w:pict>
          </mc:Fallback>
        </mc:AlternateContent>
      </w:r>
      <w:r>
        <w:rPr>
          <w:rFonts w:hint="eastAsia" w:cs="宋体"/>
          <w:sz w:val="28"/>
          <w:szCs w:val="28"/>
          <w:lang w:val="en-US" w:eastAsia="zh-CN" w:bidi="zh-CN"/>
        </w:rPr>
        <w:t xml:space="preserve">      </w:t>
      </w:r>
      <w:r>
        <w:rPr>
          <w:rFonts w:hint="eastAsia"/>
          <w:b/>
          <w:bCs/>
          <w:sz w:val="28"/>
          <w:szCs w:val="28"/>
          <w:lang w:val="en-US" w:eastAsia="zh-CN"/>
        </w:rPr>
        <w:t>4.3、环评总结论</w:t>
      </w:r>
    </w:p>
    <w:p>
      <w:pPr>
        <w:tabs>
          <w:tab w:val="left" w:pos="1546"/>
        </w:tabs>
        <w:bidi w:val="0"/>
        <w:spacing w:line="360" w:lineRule="auto"/>
        <w:jc w:val="left"/>
        <w:rPr>
          <w:rFonts w:hint="eastAsia"/>
          <w:b w:val="0"/>
          <w:bCs w:val="0"/>
          <w:sz w:val="28"/>
          <w:szCs w:val="28"/>
          <w:lang w:val="en-US" w:eastAsia="zh-CN"/>
        </w:rPr>
      </w:pPr>
      <w:r>
        <w:rPr>
          <w:rFonts w:hint="eastAsia"/>
          <w:b/>
          <w:bCs/>
          <w:sz w:val="28"/>
          <w:szCs w:val="28"/>
          <w:lang w:val="en-US" w:eastAsia="zh-CN"/>
        </w:rPr>
        <w:t xml:space="preserve">        </w:t>
      </w:r>
      <w:r>
        <w:rPr>
          <w:rFonts w:hint="eastAsia"/>
          <w:b w:val="0"/>
          <w:bCs w:val="0"/>
          <w:sz w:val="28"/>
          <w:szCs w:val="28"/>
          <w:lang w:val="en-US" w:eastAsia="zh-CN"/>
        </w:rPr>
        <w:t xml:space="preserve">  综上所述，“宁夏兴昌盛成品油销售有限责任公司加油站改造项目”的建设</w:t>
      </w:r>
    </w:p>
    <w:p>
      <w:pPr>
        <w:tabs>
          <w:tab w:val="left" w:pos="1546"/>
        </w:tabs>
        <w:bidi w:val="0"/>
        <w:spacing w:line="360" w:lineRule="auto"/>
        <w:jc w:val="left"/>
        <w:rPr>
          <w:rFonts w:hint="eastAsia"/>
          <w:b w:val="0"/>
          <w:bCs w:val="0"/>
          <w:sz w:val="28"/>
          <w:szCs w:val="28"/>
          <w:lang w:val="en-US" w:eastAsia="zh-CN"/>
        </w:rPr>
      </w:pPr>
      <w:r>
        <w:rPr>
          <w:rFonts w:hint="eastAsia"/>
          <w:b w:val="0"/>
          <w:bCs w:val="0"/>
          <w:sz w:val="28"/>
          <w:szCs w:val="28"/>
          <w:lang w:val="en-US" w:eastAsia="zh-CN"/>
        </w:rPr>
        <w:t xml:space="preserve">       符合国家地方产业政策及相关规划要求。已建工程所在厂址位于石嘴山市大武口</w:t>
      </w:r>
    </w:p>
    <w:p>
      <w:pPr>
        <w:tabs>
          <w:tab w:val="left" w:pos="1546"/>
        </w:tabs>
        <w:bidi w:val="0"/>
        <w:spacing w:line="360" w:lineRule="auto"/>
        <w:jc w:val="left"/>
        <w:rPr>
          <w:rFonts w:hint="eastAsia"/>
          <w:b w:val="0"/>
          <w:bCs w:val="0"/>
          <w:sz w:val="28"/>
          <w:szCs w:val="28"/>
          <w:lang w:val="en-US" w:eastAsia="zh-CN"/>
        </w:rPr>
      </w:pPr>
      <w:r>
        <w:rPr>
          <w:rFonts w:hint="eastAsia"/>
          <w:b w:val="0"/>
          <w:bCs w:val="0"/>
          <w:sz w:val="28"/>
          <w:szCs w:val="28"/>
          <w:lang w:val="en-US" w:eastAsia="zh-CN"/>
        </w:rPr>
        <w:t xml:space="preserve">       城区，选址合理，符合环境功能区划要求，产生的污染物经过已采取的防治措施</w:t>
      </w:r>
    </w:p>
    <w:p>
      <w:pPr>
        <w:tabs>
          <w:tab w:val="left" w:pos="1546"/>
        </w:tabs>
        <w:bidi w:val="0"/>
        <w:spacing w:line="360" w:lineRule="auto"/>
        <w:ind w:left="0" w:leftChars="0" w:firstLine="1097" w:firstLineChars="392"/>
        <w:jc w:val="left"/>
        <w:rPr>
          <w:rFonts w:hint="eastAsia"/>
          <w:b w:val="0"/>
          <w:bCs w:val="0"/>
          <w:sz w:val="28"/>
          <w:szCs w:val="28"/>
          <w:lang w:val="en-US" w:eastAsia="zh-CN"/>
        </w:rPr>
      </w:pPr>
      <w:r>
        <w:rPr>
          <w:rFonts w:hint="eastAsia"/>
          <w:b w:val="0"/>
          <w:bCs w:val="0"/>
          <w:sz w:val="28"/>
          <w:szCs w:val="28"/>
          <w:lang w:val="en-US" w:eastAsia="zh-CN"/>
        </w:rPr>
        <w:t>和评估报告提出的整改措施后，均可达标排放妥善处置。</w:t>
      </w:r>
    </w:p>
    <w:p>
      <w:pPr>
        <w:tabs>
          <w:tab w:val="left" w:pos="1546"/>
        </w:tabs>
        <w:bidi w:val="0"/>
        <w:spacing w:line="360" w:lineRule="auto"/>
        <w:ind w:left="0" w:leftChars="0" w:firstLine="1102" w:firstLineChars="392"/>
        <w:jc w:val="left"/>
        <w:rPr>
          <w:rFonts w:hint="eastAsia"/>
          <w:b/>
          <w:bCs/>
          <w:sz w:val="28"/>
          <w:szCs w:val="28"/>
          <w:lang w:val="en-US" w:eastAsia="zh-CN"/>
        </w:rPr>
      </w:pPr>
      <w:r>
        <w:rPr>
          <w:rFonts w:hint="eastAsia"/>
          <w:b/>
          <w:bCs/>
          <w:sz w:val="28"/>
          <w:szCs w:val="28"/>
          <w:lang w:val="en-US" w:eastAsia="zh-CN"/>
        </w:rPr>
        <w:t xml:space="preserve"> 4.4、环评批复要求</w:t>
      </w:r>
    </w:p>
    <w:p>
      <w:pPr>
        <w:tabs>
          <w:tab w:val="left" w:pos="1546"/>
        </w:tabs>
        <w:bidi w:val="0"/>
        <w:spacing w:line="360" w:lineRule="auto"/>
        <w:ind w:left="0" w:leftChars="0" w:firstLine="1102" w:firstLineChars="392"/>
        <w:jc w:val="left"/>
        <w:rPr>
          <w:sz w:val="28"/>
          <w:szCs w:val="28"/>
        </w:rPr>
      </w:pPr>
      <w:r>
        <w:rPr>
          <w:rFonts w:hint="eastAsia"/>
          <w:b/>
          <w:bCs/>
          <w:sz w:val="28"/>
          <w:szCs w:val="28"/>
          <w:lang w:val="en-US" w:eastAsia="zh-CN"/>
        </w:rPr>
        <w:t xml:space="preserve">   </w:t>
      </w:r>
      <w:r>
        <w:rPr>
          <w:rFonts w:hint="eastAsia"/>
          <w:sz w:val="28"/>
          <w:szCs w:val="28"/>
          <w:lang w:eastAsia="zh-CN"/>
        </w:rPr>
        <w:t>石嘴山市环境保护局</w:t>
      </w:r>
      <w:r>
        <w:rPr>
          <w:sz w:val="28"/>
          <w:szCs w:val="28"/>
        </w:rPr>
        <w:t>对该项目环评批复意见如下：</w:t>
      </w:r>
    </w:p>
    <w:p>
      <w:pPr>
        <w:tabs>
          <w:tab w:val="left" w:pos="1546"/>
        </w:tabs>
        <w:bidi w:val="0"/>
        <w:spacing w:line="360" w:lineRule="auto"/>
        <w:ind w:left="0" w:leftChars="0" w:firstLine="1097" w:firstLineChars="392"/>
        <w:jc w:val="left"/>
        <w:rPr>
          <w:rFonts w:hint="eastAsia"/>
          <w:sz w:val="28"/>
          <w:szCs w:val="28"/>
          <w:lang w:val="en-US" w:eastAsia="zh-CN"/>
        </w:rPr>
      </w:pPr>
      <w:r>
        <w:rPr>
          <w:rFonts w:hint="eastAsia"/>
          <w:sz w:val="28"/>
          <w:szCs w:val="28"/>
          <w:lang w:val="en-US" w:eastAsia="zh-CN"/>
        </w:rPr>
        <w:t xml:space="preserve">   宁夏神光电力股份有限公司加油站：</w:t>
      </w:r>
    </w:p>
    <w:p>
      <w:pPr>
        <w:tabs>
          <w:tab w:val="left" w:pos="1546"/>
        </w:tabs>
        <w:bidi w:val="0"/>
        <w:spacing w:line="360" w:lineRule="auto"/>
        <w:ind w:left="0" w:leftChars="0" w:firstLine="1097" w:firstLineChars="392"/>
        <w:jc w:val="left"/>
        <w:rPr>
          <w:rFonts w:hint="eastAsia"/>
          <w:sz w:val="28"/>
          <w:szCs w:val="28"/>
          <w:lang w:val="en-US" w:eastAsia="zh-CN"/>
        </w:rPr>
      </w:pPr>
      <w:r>
        <w:rPr>
          <w:rFonts w:hint="eastAsia"/>
          <w:sz w:val="28"/>
          <w:szCs w:val="28"/>
          <w:lang w:val="en-US" w:eastAsia="zh-CN"/>
        </w:rPr>
        <w:t xml:space="preserve">   报来的《宁夏神光电力股份有限公司加油站改扩建工程现状环境影响评估报</w:t>
      </w:r>
    </w:p>
    <w:p>
      <w:pPr>
        <w:tabs>
          <w:tab w:val="left" w:pos="1546"/>
        </w:tabs>
        <w:bidi w:val="0"/>
        <w:spacing w:line="360" w:lineRule="auto"/>
        <w:ind w:left="0" w:leftChars="0" w:firstLine="1097" w:firstLineChars="392"/>
        <w:jc w:val="left"/>
        <w:rPr>
          <w:rFonts w:hint="eastAsia"/>
          <w:sz w:val="28"/>
          <w:szCs w:val="28"/>
          <w:lang w:val="en-US" w:eastAsia="zh-CN"/>
        </w:rPr>
      </w:pPr>
      <w:r>
        <w:rPr>
          <w:rFonts w:hint="eastAsia"/>
          <w:sz w:val="28"/>
          <w:szCs w:val="28"/>
          <w:lang w:val="en-US" w:eastAsia="zh-CN"/>
        </w:rPr>
        <w:t>告》收悉。经研究，提出环保备案意见如下：</w:t>
      </w:r>
    </w:p>
    <w:p>
      <w:pPr>
        <w:numPr>
          <w:ilvl w:val="0"/>
          <w:numId w:val="8"/>
        </w:numPr>
        <w:tabs>
          <w:tab w:val="left" w:pos="1546"/>
        </w:tabs>
        <w:bidi w:val="0"/>
        <w:spacing w:line="360" w:lineRule="auto"/>
        <w:ind w:left="1540" w:leftChars="0" w:firstLine="0" w:firstLineChars="0"/>
        <w:jc w:val="left"/>
        <w:rPr>
          <w:rFonts w:hint="eastAsia"/>
          <w:sz w:val="28"/>
          <w:szCs w:val="28"/>
          <w:lang w:val="en-US" w:eastAsia="zh-CN"/>
        </w:rPr>
      </w:pPr>
      <w:r>
        <w:rPr>
          <w:rFonts w:hint="eastAsia"/>
          <w:sz w:val="28"/>
          <w:szCs w:val="28"/>
          <w:lang w:val="en-US" w:eastAsia="zh-CN"/>
        </w:rPr>
        <w:t>宁夏神光电力股份有限公司加油站位于石嘴山市大武口区维电路18号，</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lang w:val="en-US" w:eastAsia="zh-CN"/>
        </w:rPr>
        <w:t>项目总占地面积4000m</w:t>
      </w:r>
      <w:r>
        <w:rPr>
          <w:rFonts w:hint="eastAsia"/>
          <w:sz w:val="28"/>
          <w:szCs w:val="28"/>
          <w:vertAlign w:val="superscript"/>
          <w:lang w:val="en-US" w:eastAsia="zh-CN"/>
        </w:rPr>
        <w:t>2</w:t>
      </w:r>
      <w:r>
        <w:rPr>
          <w:rFonts w:hint="eastAsia"/>
          <w:sz w:val="28"/>
          <w:szCs w:val="28"/>
          <w:vertAlign w:val="baseline"/>
          <w:lang w:val="en-US" w:eastAsia="zh-CN"/>
        </w:rPr>
        <w:t>,主要建设加油机4台、棚罩500</w:t>
      </w:r>
      <w:r>
        <w:rPr>
          <w:rFonts w:hint="eastAsia"/>
          <w:sz w:val="28"/>
          <w:szCs w:val="28"/>
          <w:lang w:val="en-US" w:eastAsia="zh-CN"/>
        </w:rPr>
        <w:t>m</w:t>
      </w:r>
      <w:r>
        <w:rPr>
          <w:rFonts w:hint="eastAsia"/>
          <w:sz w:val="28"/>
          <w:szCs w:val="28"/>
          <w:vertAlign w:val="superscript"/>
          <w:lang w:val="en-US" w:eastAsia="zh-CN"/>
        </w:rPr>
        <w:t>2</w:t>
      </w:r>
      <w:r>
        <w:rPr>
          <w:rFonts w:hint="eastAsia"/>
          <w:sz w:val="28"/>
          <w:szCs w:val="28"/>
          <w:vertAlign w:val="baseline"/>
          <w:lang w:val="en-US" w:eastAsia="zh-CN"/>
        </w:rPr>
        <w:t>，储油罐4具（总储油量</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90m</w:t>
      </w:r>
      <w:r>
        <w:rPr>
          <w:rFonts w:hint="eastAsia"/>
          <w:sz w:val="28"/>
          <w:szCs w:val="28"/>
          <w:vertAlign w:val="superscript"/>
          <w:lang w:val="en-US" w:eastAsia="zh-CN"/>
        </w:rPr>
        <w:t>3</w:t>
      </w:r>
      <w:r>
        <w:rPr>
          <w:rFonts w:hint="eastAsia"/>
          <w:sz w:val="28"/>
          <w:szCs w:val="28"/>
          <w:vertAlign w:val="baseline"/>
          <w:lang w:val="en-US" w:eastAsia="zh-CN"/>
        </w:rPr>
        <w:t>）及辅助工程。项目总投资400万元，其中环保投资13万，占总投资的3.25</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%。项目建设符合国家、自治区相关规划，依据《自治区人民政府办公厅关于印</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发清理整顿环保违规建设项目工作方案的通知》（宁政办法[2016]29号）及</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《宁夏神光电力股份有限公司加油站改扩建工程现状环境影响评估报告》(以下</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简称《现状评估报告》），我局同意对该项目予以环保备案。</w:t>
      </w:r>
    </w:p>
    <w:p>
      <w:pPr>
        <w:numPr>
          <w:ilvl w:val="0"/>
          <w:numId w:val="8"/>
        </w:numPr>
        <w:tabs>
          <w:tab w:val="left" w:pos="1546"/>
        </w:tabs>
        <w:bidi w:val="0"/>
        <w:spacing w:line="360" w:lineRule="auto"/>
        <w:ind w:left="1540" w:leftChars="0" w:right="0" w:rightChars="0" w:firstLine="0" w:firstLineChars="0"/>
        <w:jc w:val="left"/>
        <w:rPr>
          <w:rFonts w:hint="eastAsia"/>
          <w:sz w:val="28"/>
          <w:szCs w:val="28"/>
          <w:vertAlign w:val="baseline"/>
          <w:lang w:val="en-US" w:eastAsia="zh-CN"/>
        </w:rPr>
      </w:pPr>
      <w:r>
        <w:rPr>
          <w:rFonts w:hint="eastAsia"/>
          <w:sz w:val="28"/>
          <w:szCs w:val="28"/>
          <w:vertAlign w:val="baseline"/>
          <w:lang w:val="en-US" w:eastAsia="zh-CN"/>
        </w:rPr>
        <w:t>下一步运行管理中应重点做好以下工作</w:t>
      </w:r>
    </w:p>
    <w:p>
      <w:pPr>
        <w:numPr>
          <w:ilvl w:val="0"/>
          <w:numId w:val="9"/>
        </w:numPr>
        <w:tabs>
          <w:tab w:val="left" w:pos="1546"/>
        </w:tabs>
        <w:bidi w:val="0"/>
        <w:spacing w:line="360" w:lineRule="auto"/>
        <w:ind w:left="1540" w:leftChars="0" w:right="0" w:rightChars="0"/>
        <w:jc w:val="left"/>
        <w:rPr>
          <w:rFonts w:hint="eastAsia"/>
          <w:sz w:val="28"/>
          <w:szCs w:val="28"/>
          <w:vertAlign w:val="baseline"/>
          <w:lang w:val="en-US" w:eastAsia="zh-CN"/>
        </w:rPr>
      </w:pPr>
      <w:r>
        <w:rPr>
          <w:rFonts w:hint="eastAsia"/>
          <w:sz w:val="28"/>
          <w:szCs w:val="28"/>
          <w:vertAlign w:val="baseline"/>
          <w:lang w:val="en-US" w:eastAsia="zh-CN"/>
        </w:rPr>
        <w:t>加强项目运行、生产的环境管理，做好大气污染防治工作。确保密闭</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卸油方式、需满足《大气污染综合排放标准》(GB2095-2007)无组织排放监控浓</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度限度值要求，满足《加油站大气污染排放标准》（GB2095-2007）25g/m</w:t>
      </w:r>
      <w:r>
        <w:rPr>
          <w:rFonts w:hint="eastAsia"/>
          <w:sz w:val="28"/>
          <w:szCs w:val="28"/>
          <w:vertAlign w:val="superscript"/>
          <w:lang w:val="en-US" w:eastAsia="zh-CN"/>
        </w:rPr>
        <w:t>3</w:t>
      </w:r>
      <w:r>
        <w:rPr>
          <w:rFonts w:hint="eastAsia"/>
          <w:sz w:val="28"/>
          <w:szCs w:val="28"/>
          <w:vertAlign w:val="baseline"/>
          <w:lang w:val="en-US" w:eastAsia="zh-CN"/>
        </w:rPr>
        <w:t>限值</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要求。同时需加强对项目操作人员业务培训，严格按照行业操作规程作业。</w:t>
      </w:r>
    </w:p>
    <w:p>
      <w:pPr>
        <w:numPr>
          <w:ilvl w:val="0"/>
          <w:numId w:val="9"/>
        </w:numPr>
        <w:tabs>
          <w:tab w:val="left" w:pos="1546"/>
        </w:tabs>
        <w:bidi w:val="0"/>
        <w:spacing w:line="360" w:lineRule="auto"/>
        <w:ind w:left="1540" w:leftChars="0" w:right="0" w:rightChars="0" w:firstLine="0" w:firstLineChars="0"/>
        <w:jc w:val="left"/>
        <w:rPr>
          <w:rFonts w:hint="eastAsia"/>
          <w:sz w:val="28"/>
          <w:szCs w:val="28"/>
          <w:vertAlign w:val="baseline"/>
          <w:lang w:val="en-US" w:eastAsia="zh-CN"/>
        </w:rPr>
      </w:pPr>
      <w:r>
        <w:rPr>
          <w:rFonts w:hint="eastAsia"/>
          <w:sz w:val="28"/>
          <w:szCs w:val="28"/>
          <w:vertAlign w:val="baseline"/>
          <w:lang w:val="en-US" w:eastAsia="zh-CN"/>
        </w:rPr>
        <w:t>做好水污染防治工作。洗车废水同生活污水经地埋式一体化污水处理</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设施出炉后，用于站区绿化，水质须达到《城市污水再生利用绿地浇水》（GB/</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T25499-2010)水质标准。</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p>
    <w:p>
      <w:pPr>
        <w:numPr>
          <w:ilvl w:val="0"/>
          <w:numId w:val="0"/>
        </w:numPr>
        <w:tabs>
          <w:tab w:val="left" w:pos="1546"/>
        </w:tabs>
        <w:bidi w:val="0"/>
        <w:spacing w:line="360" w:lineRule="auto"/>
        <w:ind w:leftChars="500" w:right="0" w:rightChars="0" w:firstLine="280" w:firstLineChars="100"/>
        <w:jc w:val="left"/>
        <w:rPr>
          <w:rFonts w:hint="eastAsia"/>
          <w:sz w:val="28"/>
          <w:szCs w:val="28"/>
          <w:vertAlign w:val="baseline"/>
          <w:lang w:val="en-US" w:eastAsia="zh-CN"/>
        </w:rPr>
      </w:pPr>
      <w:r>
        <w:rPr>
          <w:rFonts w:hint="eastAsia"/>
          <w:sz w:val="28"/>
          <w:szCs w:val="28"/>
          <w:vertAlign w:val="baseline"/>
          <w:lang w:val="en-US" w:eastAsia="zh-CN"/>
        </w:rPr>
        <w:t>（三）厂界噪声须符合《工业企业厂界环境噪声排放标准》（GB12348-2008）</w:t>
      </w:r>
    </w:p>
    <w:p>
      <w:pPr>
        <w:numPr>
          <w:ilvl w:val="0"/>
          <w:numId w:val="0"/>
        </w:numPr>
        <w:tabs>
          <w:tab w:val="left" w:pos="1546"/>
        </w:tabs>
        <w:bidi w:val="0"/>
        <w:spacing w:line="360" w:lineRule="auto"/>
        <w:ind w:right="0" w:rightChars="0"/>
        <w:jc w:val="left"/>
        <w:rPr>
          <w:rFonts w:hint="eastAsia"/>
          <w:sz w:val="28"/>
          <w:szCs w:val="28"/>
          <w:vertAlign w:val="baseline"/>
          <w:lang w:val="en-US" w:eastAsia="zh-CN"/>
        </w:rPr>
      </w:pPr>
      <w:r>
        <w:rPr>
          <w:rFonts w:hint="eastAsia"/>
          <w:sz w:val="28"/>
          <w:szCs w:val="28"/>
          <w:vertAlign w:val="baseline"/>
          <w:lang w:val="en-US" w:eastAsia="zh-CN"/>
        </w:rPr>
        <w:t xml:space="preserve">        2类标准要求。</w:t>
      </w:r>
    </w:p>
    <w:p>
      <w:pPr>
        <w:numPr>
          <w:ilvl w:val="0"/>
          <w:numId w:val="0"/>
        </w:numPr>
        <w:tabs>
          <w:tab w:val="left" w:pos="1546"/>
        </w:tabs>
        <w:bidi w:val="0"/>
        <w:spacing w:line="360" w:lineRule="auto"/>
        <w:ind w:right="0" w:rightChars="0" w:firstLine="1400" w:firstLineChars="500"/>
        <w:jc w:val="left"/>
        <w:rPr>
          <w:rFonts w:hint="eastAsia"/>
          <w:sz w:val="28"/>
          <w:szCs w:val="28"/>
          <w:vertAlign w:val="baseline"/>
          <w:lang w:val="en-US" w:eastAsia="zh-CN"/>
        </w:rPr>
      </w:pPr>
      <w:r>
        <w:rPr>
          <w:rFonts w:hint="eastAsia"/>
          <w:sz w:val="28"/>
          <w:szCs w:val="28"/>
          <w:vertAlign w:val="baseline"/>
          <w:lang w:val="en-US" w:eastAsia="zh-CN"/>
        </w:rPr>
        <w:t xml:space="preserve">（四）确保各类固体废物按规定规范妥善处置。机械设备在检修和保养过程  </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中产生的废机油、油渣为危险物，企业须设置危险废物暂存间储存，最终交由</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有资质单位进行处置。生活垃圾集中收集后送至垃圾转运站统一处置。</w:t>
      </w:r>
    </w:p>
    <w:p>
      <w:pPr>
        <w:numPr>
          <w:ilvl w:val="0"/>
          <w:numId w:val="10"/>
        </w:numPr>
        <w:tabs>
          <w:tab w:val="left" w:pos="1546"/>
        </w:tabs>
        <w:bidi w:val="0"/>
        <w:spacing w:line="360" w:lineRule="auto"/>
        <w:ind w:left="1400" w:leftChars="0" w:right="0" w:rightChars="0" w:firstLine="0" w:firstLineChars="0"/>
        <w:jc w:val="left"/>
        <w:rPr>
          <w:rFonts w:hint="eastAsia"/>
          <w:sz w:val="28"/>
          <w:szCs w:val="28"/>
          <w:vertAlign w:val="baseline"/>
          <w:lang w:val="en-US" w:eastAsia="zh-CN"/>
        </w:rPr>
      </w:pPr>
      <w:r>
        <w:rPr>
          <w:rFonts w:hint="eastAsia"/>
          <w:sz w:val="28"/>
          <w:szCs w:val="28"/>
          <w:vertAlign w:val="baseline"/>
          <w:lang w:val="en-US" w:eastAsia="zh-CN"/>
        </w:rPr>
        <w:t>本项目废水不外排，采暖采用电暖气。</w:t>
      </w:r>
    </w:p>
    <w:p>
      <w:pPr>
        <w:numPr>
          <w:ilvl w:val="0"/>
          <w:numId w:val="10"/>
        </w:numPr>
        <w:tabs>
          <w:tab w:val="left" w:pos="1546"/>
        </w:tabs>
        <w:bidi w:val="0"/>
        <w:spacing w:line="360" w:lineRule="auto"/>
        <w:ind w:left="1400" w:leftChars="0" w:right="0" w:rightChars="0" w:firstLine="0" w:firstLineChars="0"/>
        <w:jc w:val="left"/>
        <w:rPr>
          <w:rFonts w:hint="default"/>
          <w:sz w:val="28"/>
          <w:szCs w:val="28"/>
          <w:vertAlign w:val="baseline"/>
          <w:lang w:val="en-US" w:eastAsia="zh-CN"/>
        </w:rPr>
      </w:pPr>
      <w:r>
        <w:rPr>
          <w:rFonts w:hint="eastAsia"/>
          <w:sz w:val="28"/>
          <w:szCs w:val="28"/>
          <w:vertAlign w:val="baseline"/>
          <w:lang w:val="en-US" w:eastAsia="zh-CN"/>
        </w:rPr>
        <w:t>项目单位须严格落实《现状评估报告》中提出的各项整改措施，落实</w:t>
      </w:r>
    </w:p>
    <w:p>
      <w:pPr>
        <w:numPr>
          <w:ilvl w:val="0"/>
          <w:numId w:val="0"/>
        </w:numPr>
        <w:tabs>
          <w:tab w:val="left" w:pos="1546"/>
        </w:tabs>
        <w:bidi w:val="0"/>
        <w:spacing w:line="360" w:lineRule="auto"/>
        <w:ind w:right="0" w:rightChars="0"/>
        <w:jc w:val="left"/>
        <w:rPr>
          <w:rFonts w:hint="eastAsia"/>
          <w:sz w:val="28"/>
          <w:szCs w:val="28"/>
          <w:vertAlign w:val="baseline"/>
          <w:lang w:val="en-US" w:eastAsia="zh-CN"/>
        </w:rPr>
      </w:pPr>
      <w:r>
        <w:rPr>
          <w:rFonts w:hint="eastAsia"/>
          <w:sz w:val="28"/>
          <w:szCs w:val="28"/>
          <w:vertAlign w:val="baseline"/>
          <w:lang w:val="en-US" w:eastAsia="zh-CN"/>
        </w:rPr>
        <w:t xml:space="preserve">        环保主体责任及《关于&lt;宁夏神光电力股份有限公司加油站改扩建工程现状环境</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影响评估报告&gt;的环保承诺函》，确保环保治理设施（措施）与主体工程同时投</w:t>
      </w:r>
    </w:p>
    <w:p>
      <w:pPr>
        <w:numPr>
          <w:ilvl w:val="0"/>
          <w:numId w:val="0"/>
        </w:numPr>
        <w:tabs>
          <w:tab w:val="left" w:pos="1546"/>
        </w:tabs>
        <w:bidi w:val="0"/>
        <w:spacing w:line="360" w:lineRule="auto"/>
        <w:ind w:right="0" w:rightChars="0" w:firstLine="1120" w:firstLineChars="400"/>
        <w:jc w:val="left"/>
        <w:rPr>
          <w:rFonts w:hint="eastAsia"/>
          <w:sz w:val="28"/>
          <w:szCs w:val="28"/>
          <w:vertAlign w:val="baseline"/>
          <w:lang w:val="en-US" w:eastAsia="zh-CN"/>
        </w:rPr>
      </w:pPr>
      <w:r>
        <w:rPr>
          <w:rFonts w:hint="eastAsia"/>
          <w:sz w:val="28"/>
          <w:szCs w:val="28"/>
          <w:vertAlign w:val="baseline"/>
          <w:lang w:val="en-US" w:eastAsia="zh-CN"/>
        </w:rPr>
        <w:t>入使用，污染物排放符合各项排放标准的要求。</w:t>
      </w:r>
    </w:p>
    <w:p>
      <w:pPr>
        <w:numPr>
          <w:ilvl w:val="0"/>
          <w:numId w:val="0"/>
        </w:numPr>
        <w:tabs>
          <w:tab w:val="left" w:pos="1546"/>
        </w:tabs>
        <w:bidi w:val="0"/>
        <w:spacing w:line="360" w:lineRule="auto"/>
        <w:ind w:right="0" w:rightChars="0" w:firstLine="1120" w:firstLineChars="400"/>
        <w:jc w:val="left"/>
        <w:rPr>
          <w:rFonts w:hint="default"/>
          <w:sz w:val="28"/>
          <w:szCs w:val="28"/>
          <w:vertAlign w:val="baseline"/>
          <w:lang w:val="en-US" w:eastAsia="zh-CN"/>
        </w:rPr>
      </w:pPr>
      <w:r>
        <w:rPr>
          <w:rFonts w:hint="eastAsia"/>
          <w:sz w:val="28"/>
          <w:szCs w:val="28"/>
          <w:vertAlign w:val="baseline"/>
          <w:lang w:val="en-US" w:eastAsia="zh-CN"/>
        </w:rPr>
        <w:t xml:space="preserve">   三、本备案意见应送辖区分局，并按规定接受环境保护部门监督检查。</w:t>
      </w:r>
    </w:p>
    <w:p>
      <w:pPr>
        <w:tabs>
          <w:tab w:val="left" w:pos="1546"/>
        </w:tabs>
        <w:bidi w:val="0"/>
        <w:jc w:val="left"/>
        <w:rPr>
          <w:rFonts w:hint="default"/>
          <w:b/>
          <w:bCs/>
          <w:sz w:val="28"/>
          <w:szCs w:val="28"/>
          <w:lang w:val="en-US" w:eastAsia="zh-CN"/>
        </w:rPr>
        <w:sectPr>
          <w:pgSz w:w="11910" w:h="16840"/>
          <w:pgMar w:top="1380" w:right="0" w:bottom="280" w:left="0" w:header="720" w:footer="720" w:gutter="0"/>
          <w:pgNumType w:fmt="decimal"/>
        </w:sectPr>
      </w:pPr>
      <w:r>
        <mc:AlternateContent>
          <mc:Choice Requires="wps">
            <w:drawing>
              <wp:anchor distT="0" distB="0" distL="114300" distR="114300" simplePos="0" relativeHeight="246375424" behindDoc="1" locked="0" layoutInCell="1" allowOverlap="1">
                <wp:simplePos x="0" y="0"/>
                <wp:positionH relativeFrom="page">
                  <wp:posOffset>598170</wp:posOffset>
                </wp:positionH>
                <wp:positionV relativeFrom="page">
                  <wp:posOffset>842645</wp:posOffset>
                </wp:positionV>
                <wp:extent cx="6235065" cy="8772525"/>
                <wp:effectExtent l="1270" t="5080" r="12065" b="4445"/>
                <wp:wrapNone/>
                <wp:docPr id="12" name="任意多边形 104"/>
                <wp:cNvGraphicFramePr/>
                <a:graphic xmlns:a="http://schemas.openxmlformats.org/drawingml/2006/main">
                  <a:graphicData uri="http://schemas.microsoft.com/office/word/2010/wordprocessingShape">
                    <wps:wsp>
                      <wps:cNvSpPr/>
                      <wps:spPr>
                        <a:xfrm>
                          <a:off x="0" y="0"/>
                          <a:ext cx="6235065" cy="8772525"/>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4" o:spid="_x0000_s1026" o:spt="100" style="position:absolute;left:0pt;margin-left:47.1pt;margin-top:66.35pt;height:690.75pt;width:490.95pt;mso-position-horizontal-relative:page;mso-position-vertical-relative:page;z-index:-256941056;mso-width-relative:page;mso-height-relative:page;" filled="f" stroked="t" coordsize="9648,13952" o:gfxdata="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SzX4B2AAAAAwBAAAPAAAA&#10;AAAAAAEAIAAAACIAAABkcnMvZG93bnJldi54bWxQSwECFAAUAAAACACHTuJAkFgWv04CAABIBQAA&#10;DgAAAAAAAAABACAAAAAnAQAAZHJzL2Uyb0RvYy54bWxQSwUGAAAAAAYABgBZAQAA5wUAAAAA&#10;" path="m0,-1l9648,-1m0,13946l9648,13946m5,-6l5,13941m9643,-6l9643,13941e">
                <v:fill on="f" focussize="0,0"/>
                <v:stroke weight="0.48pt" color="#000000" joinstyle="round"/>
                <v:imagedata o:title=""/>
                <o:lock v:ext="edit" aspectratio="f"/>
              </v:shape>
            </w:pict>
          </mc:Fallback>
        </mc:AlternateContent>
      </w:r>
    </w:p>
    <w:p>
      <w:pPr>
        <w:pStyle w:val="3"/>
        <w:spacing w:before="16"/>
        <w:ind w:left="1240"/>
      </w:pPr>
      <w:r>
        <mc:AlternateContent>
          <mc:Choice Requires="wps">
            <w:drawing>
              <wp:anchor distT="0" distB="0" distL="114300" distR="114300" simplePos="0" relativeHeight="246423552" behindDoc="1" locked="0" layoutInCell="1" allowOverlap="1">
                <wp:simplePos x="0" y="0"/>
                <wp:positionH relativeFrom="page">
                  <wp:posOffset>598170</wp:posOffset>
                </wp:positionH>
                <wp:positionV relativeFrom="page">
                  <wp:posOffset>795020</wp:posOffset>
                </wp:positionV>
                <wp:extent cx="6235065" cy="8772525"/>
                <wp:effectExtent l="1270" t="5080" r="12065" b="4445"/>
                <wp:wrapNone/>
                <wp:docPr id="16" name="任意多边形 104"/>
                <wp:cNvGraphicFramePr/>
                <a:graphic xmlns:a="http://schemas.openxmlformats.org/drawingml/2006/main">
                  <a:graphicData uri="http://schemas.microsoft.com/office/word/2010/wordprocessingShape">
                    <wps:wsp>
                      <wps:cNvSpPr/>
                      <wps:spPr>
                        <a:xfrm>
                          <a:off x="0" y="0"/>
                          <a:ext cx="6235065" cy="8772525"/>
                        </a:xfrm>
                        <a:custGeom>
                          <a:avLst/>
                          <a:gdLst/>
                          <a:ahLst/>
                          <a:cxnLst/>
                          <a:pathLst>
                            <a:path w="9648" h="13952">
                              <a:moveTo>
                                <a:pt x="0" y="-1"/>
                              </a:moveTo>
                              <a:lnTo>
                                <a:pt x="9648" y="-1"/>
                              </a:lnTo>
                              <a:moveTo>
                                <a:pt x="0" y="13946"/>
                              </a:moveTo>
                              <a:lnTo>
                                <a:pt x="9648" y="13946"/>
                              </a:lnTo>
                              <a:moveTo>
                                <a:pt x="5" y="-6"/>
                              </a:moveTo>
                              <a:lnTo>
                                <a:pt x="5" y="13941"/>
                              </a:lnTo>
                              <a:moveTo>
                                <a:pt x="9643" y="-6"/>
                              </a:moveTo>
                              <a:lnTo>
                                <a:pt x="9643" y="1394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04" o:spid="_x0000_s1026" o:spt="100" style="position:absolute;left:0pt;margin-left:47.1pt;margin-top:62.6pt;height:690.75pt;width:490.95pt;mso-position-horizontal-relative:page;mso-position-vertical-relative:page;z-index:-256892928;mso-width-relative:page;mso-height-relative:page;" filled="f" stroked="t" coordsize="9648,13952" o:gfxdata="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A9RbX2AAAAAwBAAAPAAAA&#10;AAAAAAEAIAAAACIAAABkcnMvZG93bnJldi54bWxQSwECFAAUAAAACACHTuJA0cHY904CAABIBQAA&#10;DgAAAAAAAAABACAAAAAnAQAAZHJzL2Uyb0RvYy54bWxQSwUGAAAAAAYABgBZAQAA5wUAAAAA&#10;" path="m0,-1l9648,-1m0,13946l9648,13946m5,-6l5,13941m9643,-6l9643,13941e">
                <v:fill on="f" focussize="0,0"/>
                <v:stroke weight="0.48pt" color="#000000" joinstyle="round"/>
                <v:imagedata o:title=""/>
                <o:lock v:ext="edit" aspectratio="f"/>
              </v:shape>
            </w:pict>
          </mc:Fallback>
        </mc:AlternateContent>
      </w:r>
      <w:r>
        <w:rPr>
          <w:rFonts w:ascii="Times New Roman" w:eastAsia="Times New Roman"/>
        </w:rPr>
        <w:t>5</w:t>
      </w:r>
      <w:r>
        <w:t>、验收监测质量保证及质量控制</w:t>
      </w:r>
    </w:p>
    <w:p>
      <w:pPr>
        <w:pStyle w:val="5"/>
        <w:rPr>
          <w:b/>
          <w:sz w:val="30"/>
        </w:rPr>
      </w:pPr>
    </w:p>
    <w:p>
      <w:pPr>
        <w:pStyle w:val="11"/>
        <w:numPr>
          <w:ilvl w:val="1"/>
          <w:numId w:val="11"/>
        </w:numPr>
        <w:tabs>
          <w:tab w:val="left" w:pos="1594"/>
        </w:tabs>
        <w:spacing w:before="1" w:after="0" w:line="240" w:lineRule="auto"/>
        <w:ind w:left="1593" w:right="0" w:hanging="354"/>
        <w:jc w:val="left"/>
        <w:rPr>
          <w:b/>
          <w:sz w:val="28"/>
        </w:rPr>
      </w:pPr>
      <w:r>
        <w:rPr>
          <w:b/>
          <w:sz w:val="28"/>
        </w:rPr>
        <w:t>、废水</w:t>
      </w:r>
    </w:p>
    <w:p>
      <w:pPr>
        <w:pStyle w:val="5"/>
        <w:rPr>
          <w:b/>
          <w:sz w:val="30"/>
        </w:rPr>
      </w:pPr>
    </w:p>
    <w:p>
      <w:pPr>
        <w:pStyle w:val="11"/>
        <w:numPr>
          <w:ilvl w:val="2"/>
          <w:numId w:val="11"/>
        </w:numPr>
        <w:tabs>
          <w:tab w:val="left" w:pos="1803"/>
        </w:tabs>
        <w:spacing w:before="0" w:after="0" w:line="240" w:lineRule="auto"/>
        <w:ind w:left="1802" w:right="0" w:hanging="563"/>
        <w:jc w:val="left"/>
        <w:rPr>
          <w:b/>
          <w:sz w:val="28"/>
        </w:rPr>
      </w:pPr>
      <w:r>
        <w:rPr>
          <w:b/>
          <w:sz w:val="28"/>
        </w:rPr>
        <w:t>、监测分析方法及仪器</w:t>
      </w:r>
    </w:p>
    <w:p>
      <w:pPr>
        <w:pStyle w:val="5"/>
        <w:spacing w:before="3"/>
        <w:rPr>
          <w:b/>
          <w:sz w:val="30"/>
        </w:rPr>
      </w:pPr>
    </w:p>
    <w:p>
      <w:pPr>
        <w:pStyle w:val="5"/>
        <w:spacing w:before="1"/>
        <w:ind w:left="1802"/>
      </w:pPr>
      <w:r>
        <w:t xml:space="preserve">废水分析方法及主要分析监测仪器见表 </w:t>
      </w:r>
      <w:r>
        <w:rPr>
          <w:rFonts w:ascii="Times New Roman" w:eastAsia="Times New Roman"/>
        </w:rPr>
        <w:t>5-1</w:t>
      </w:r>
      <w:r>
        <w:t>。</w:t>
      </w:r>
    </w:p>
    <w:p>
      <w:pPr>
        <w:pStyle w:val="5"/>
        <w:rPr>
          <w:sz w:val="30"/>
        </w:rPr>
      </w:pPr>
    </w:p>
    <w:p>
      <w:pPr>
        <w:pStyle w:val="3"/>
        <w:tabs>
          <w:tab w:val="left" w:pos="1567"/>
          <w:tab w:val="left" w:pos="6062"/>
        </w:tabs>
        <w:spacing w:before="1"/>
        <w:ind w:left="144" w:firstLine="1124" w:firstLineChars="400"/>
        <w:jc w:val="both"/>
        <w:rPr>
          <w:rFonts w:ascii="Times New Roman" w:eastAsia="Times New Roman"/>
        </w:rPr>
      </w:pPr>
      <w:r>
        <w:t>表</w:t>
      </w:r>
      <w:r>
        <w:rPr>
          <w:spacing w:val="-72"/>
        </w:rPr>
        <w:t xml:space="preserve"> </w:t>
      </w:r>
      <w:r>
        <w:rPr>
          <w:rFonts w:ascii="Times New Roman" w:eastAsia="Times New Roman"/>
        </w:rPr>
        <w:t>5-1</w:t>
      </w:r>
      <w:r>
        <w:rPr>
          <w:rFonts w:hint="eastAsia" w:ascii="Times New Roman"/>
          <w:lang w:val="en-US" w:eastAsia="zh-CN"/>
        </w:rPr>
        <w:t xml:space="preserve">                      </w:t>
      </w:r>
      <w:r>
        <w:t>监测分析方法及主要仪器设备</w:t>
      </w:r>
      <w:r>
        <w:tab/>
      </w:r>
      <w:r>
        <w:rPr>
          <w:rFonts w:hint="eastAsia"/>
          <w:lang w:val="en-US" w:eastAsia="zh-CN"/>
        </w:rPr>
        <w:t xml:space="preserve">           </w:t>
      </w:r>
      <w:r>
        <w:t>单位：</w:t>
      </w:r>
      <w:r>
        <w:rPr>
          <w:rFonts w:ascii="Times New Roman" w:eastAsia="Times New Roman"/>
        </w:rPr>
        <w:t>mg/L</w:t>
      </w:r>
    </w:p>
    <w:p>
      <w:pPr>
        <w:pStyle w:val="5"/>
        <w:spacing w:before="6"/>
        <w:rPr>
          <w:rFonts w:ascii="Times New Roman"/>
          <w:b/>
          <w:sz w:val="17"/>
        </w:rPr>
      </w:pPr>
    </w:p>
    <w:tbl>
      <w:tblPr>
        <w:tblStyle w:val="8"/>
        <w:tblW w:w="0" w:type="auto"/>
        <w:tblInd w:w="107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917"/>
        <w:gridCol w:w="2164"/>
        <w:gridCol w:w="1916"/>
        <w:gridCol w:w="2216"/>
        <w:gridCol w:w="138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7" w:hRule="atLeast"/>
        </w:trPr>
        <w:tc>
          <w:tcPr>
            <w:tcW w:w="1917" w:type="dxa"/>
            <w:tcBorders>
              <w:left w:val="nil"/>
              <w:bottom w:val="single" w:color="000000" w:sz="6" w:space="0"/>
              <w:right w:val="single" w:color="000000" w:sz="6" w:space="0"/>
            </w:tcBorders>
          </w:tcPr>
          <w:p>
            <w:pPr>
              <w:pStyle w:val="12"/>
              <w:spacing w:before="53"/>
              <w:ind w:left="229" w:right="190"/>
              <w:rPr>
                <w:b/>
                <w:sz w:val="21"/>
              </w:rPr>
            </w:pPr>
            <w:r>
              <w:rPr>
                <w:b/>
                <w:sz w:val="21"/>
              </w:rPr>
              <w:t>监测项目</w:t>
            </w:r>
          </w:p>
        </w:tc>
        <w:tc>
          <w:tcPr>
            <w:tcW w:w="2164" w:type="dxa"/>
            <w:tcBorders>
              <w:left w:val="single" w:color="000000" w:sz="6" w:space="0"/>
              <w:bottom w:val="single" w:color="000000" w:sz="6" w:space="0"/>
              <w:right w:val="single" w:color="000000" w:sz="6" w:space="0"/>
            </w:tcBorders>
          </w:tcPr>
          <w:p>
            <w:pPr>
              <w:pStyle w:val="12"/>
              <w:spacing w:before="53"/>
              <w:ind w:left="401" w:right="370"/>
              <w:rPr>
                <w:b/>
                <w:sz w:val="21"/>
              </w:rPr>
            </w:pPr>
            <w:r>
              <w:rPr>
                <w:b/>
                <w:sz w:val="21"/>
              </w:rPr>
              <w:t>分析方法</w:t>
            </w:r>
          </w:p>
        </w:tc>
        <w:tc>
          <w:tcPr>
            <w:tcW w:w="1916" w:type="dxa"/>
            <w:tcBorders>
              <w:left w:val="single" w:color="000000" w:sz="6" w:space="0"/>
              <w:bottom w:val="single" w:color="000000" w:sz="6" w:space="0"/>
              <w:right w:val="single" w:color="000000" w:sz="6" w:space="0"/>
            </w:tcBorders>
          </w:tcPr>
          <w:p>
            <w:pPr>
              <w:pStyle w:val="12"/>
              <w:spacing w:before="53"/>
              <w:ind w:left="197" w:right="169"/>
              <w:rPr>
                <w:b/>
                <w:sz w:val="21"/>
              </w:rPr>
            </w:pPr>
            <w:r>
              <w:rPr>
                <w:b/>
                <w:sz w:val="21"/>
              </w:rPr>
              <w:t>方法依据</w:t>
            </w:r>
          </w:p>
        </w:tc>
        <w:tc>
          <w:tcPr>
            <w:tcW w:w="2216" w:type="dxa"/>
            <w:tcBorders>
              <w:left w:val="single" w:color="000000" w:sz="6" w:space="0"/>
              <w:bottom w:val="single" w:color="000000" w:sz="6" w:space="0"/>
              <w:right w:val="single" w:color="000000" w:sz="6" w:space="0"/>
            </w:tcBorders>
          </w:tcPr>
          <w:p>
            <w:pPr>
              <w:pStyle w:val="12"/>
              <w:spacing w:before="53"/>
              <w:ind w:left="150" w:right="116"/>
              <w:rPr>
                <w:b/>
                <w:sz w:val="21"/>
              </w:rPr>
            </w:pPr>
            <w:r>
              <w:rPr>
                <w:b/>
                <w:sz w:val="21"/>
              </w:rPr>
              <w:t>仪器设备名称、型号</w:t>
            </w:r>
          </w:p>
        </w:tc>
        <w:tc>
          <w:tcPr>
            <w:tcW w:w="1385" w:type="dxa"/>
            <w:tcBorders>
              <w:left w:val="single" w:color="000000" w:sz="6" w:space="0"/>
              <w:bottom w:val="single" w:color="000000" w:sz="6" w:space="0"/>
              <w:right w:val="nil"/>
            </w:tcBorders>
          </w:tcPr>
          <w:p>
            <w:pPr>
              <w:pStyle w:val="12"/>
              <w:spacing w:before="53"/>
              <w:ind w:left="297" w:right="277"/>
              <w:rPr>
                <w:b/>
                <w:sz w:val="21"/>
              </w:rPr>
            </w:pPr>
            <w:r>
              <w:rPr>
                <w:b/>
                <w:sz w:val="21"/>
              </w:rPr>
              <w:t>检出限</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31" w:hRule="atLeast"/>
        </w:trPr>
        <w:tc>
          <w:tcPr>
            <w:tcW w:w="1917" w:type="dxa"/>
            <w:tcBorders>
              <w:top w:val="single" w:color="000000" w:sz="6" w:space="0"/>
              <w:left w:val="nil"/>
              <w:bottom w:val="single" w:color="000000" w:sz="6" w:space="0"/>
              <w:right w:val="single" w:color="000000" w:sz="6" w:space="0"/>
            </w:tcBorders>
            <w:vAlign w:val="center"/>
          </w:tcPr>
          <w:p>
            <w:pPr>
              <w:pStyle w:val="12"/>
              <w:spacing w:before="20"/>
              <w:ind w:left="229" w:right="195"/>
              <w:jc w:val="center"/>
              <w:rPr>
                <w:rFonts w:hint="eastAsia" w:eastAsia="宋体"/>
                <w:sz w:val="21"/>
                <w:lang w:val="en-US" w:eastAsia="zh-CN"/>
              </w:rPr>
            </w:pPr>
            <w:r>
              <w:rPr>
                <w:rFonts w:hint="eastAsia"/>
                <w:sz w:val="21"/>
                <w:lang w:val="en-US" w:eastAsia="zh-CN"/>
              </w:rPr>
              <w:t>PH</w:t>
            </w:r>
          </w:p>
        </w:tc>
        <w:tc>
          <w:tcPr>
            <w:tcW w:w="2164" w:type="dxa"/>
            <w:tcBorders>
              <w:top w:val="single" w:color="000000" w:sz="6" w:space="0"/>
              <w:left w:val="single" w:color="000000" w:sz="6" w:space="0"/>
              <w:bottom w:val="single" w:color="000000" w:sz="6" w:space="0"/>
              <w:right w:val="single" w:color="000000" w:sz="6" w:space="0"/>
            </w:tcBorders>
            <w:vAlign w:val="center"/>
          </w:tcPr>
          <w:p>
            <w:pPr>
              <w:pStyle w:val="12"/>
              <w:spacing w:before="20"/>
              <w:ind w:left="401" w:right="377"/>
              <w:jc w:val="center"/>
              <w:rPr>
                <w:rFonts w:hint="default"/>
                <w:sz w:val="21"/>
                <w:lang w:val="en-US"/>
              </w:rPr>
            </w:pPr>
            <w:r>
              <w:rPr>
                <w:rFonts w:hint="eastAsia" w:ascii="宋体" w:hAnsi="宋体" w:eastAsia="宋体" w:cs="宋体"/>
                <w:kern w:val="0"/>
                <w:sz w:val="21"/>
                <w:szCs w:val="21"/>
                <w:lang w:val="en-US" w:eastAsia="zh-CN"/>
              </w:rPr>
              <w:t>玻璃电极法</w:t>
            </w:r>
          </w:p>
        </w:tc>
        <w:tc>
          <w:tcPr>
            <w:tcW w:w="1916" w:type="dxa"/>
            <w:tcBorders>
              <w:top w:val="single" w:color="000000" w:sz="6" w:space="0"/>
              <w:left w:val="single" w:color="000000" w:sz="6" w:space="0"/>
              <w:bottom w:val="single" w:color="000000" w:sz="6" w:space="0"/>
              <w:right w:val="single" w:color="000000" w:sz="6" w:space="0"/>
            </w:tcBorders>
            <w:vAlign w:val="center"/>
          </w:tcPr>
          <w:p>
            <w:pPr>
              <w:pStyle w:val="12"/>
              <w:spacing w:before="36"/>
              <w:ind w:left="198" w:right="169"/>
              <w:jc w:val="center"/>
              <w:rPr>
                <w:rFonts w:hint="default" w:ascii="Times New Roman"/>
                <w:sz w:val="21"/>
                <w:lang w:val="en-US"/>
              </w:rPr>
            </w:pPr>
            <w:r>
              <w:rPr>
                <w:rFonts w:hint="eastAsia" w:ascii="宋体" w:hAnsi="宋体" w:eastAsia="宋体" w:cs="宋体"/>
                <w:kern w:val="0"/>
                <w:sz w:val="21"/>
                <w:szCs w:val="21"/>
                <w:lang w:val="en-US" w:eastAsia="zh-CN"/>
              </w:rPr>
              <w:t>GB/T6920-1986</w:t>
            </w:r>
          </w:p>
        </w:tc>
        <w:tc>
          <w:tcPr>
            <w:tcW w:w="2216" w:type="dxa"/>
            <w:tcBorders>
              <w:top w:val="single" w:color="000000" w:sz="6" w:space="0"/>
              <w:left w:val="single" w:color="000000" w:sz="6" w:space="0"/>
              <w:bottom w:val="single" w:color="000000" w:sz="6" w:space="0"/>
              <w:right w:val="single" w:color="000000" w:sz="6" w:space="0"/>
            </w:tcBorders>
          </w:tcPr>
          <w:p>
            <w:pPr>
              <w:adjustRightInd w:val="0"/>
              <w:snapToGrid w:val="0"/>
              <w:spacing w:line="260" w:lineRule="exac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pH计</w:t>
            </w:r>
          </w:p>
          <w:p>
            <w:pPr>
              <w:pStyle w:val="12"/>
              <w:spacing w:before="36"/>
              <w:ind w:left="30"/>
              <w:rPr>
                <w:rFonts w:hint="default" w:ascii="Times New Roman"/>
                <w:sz w:val="21"/>
                <w:lang w:val="en-US"/>
              </w:rPr>
            </w:pPr>
            <w:r>
              <w:rPr>
                <w:rFonts w:hint="eastAsia" w:ascii="宋体" w:hAnsi="宋体" w:eastAsia="宋体" w:cs="宋体"/>
                <w:b w:val="0"/>
                <w:bCs w:val="0"/>
                <w:color w:val="000000"/>
                <w:sz w:val="21"/>
                <w:szCs w:val="21"/>
                <w:lang w:val="en-US" w:eastAsia="zh-CN"/>
              </w:rPr>
              <w:t>PHSJ-4A</w:t>
            </w:r>
          </w:p>
        </w:tc>
        <w:tc>
          <w:tcPr>
            <w:tcW w:w="1385" w:type="dxa"/>
            <w:tcBorders>
              <w:top w:val="single" w:color="000000" w:sz="6" w:space="0"/>
              <w:left w:val="single" w:color="000000" w:sz="6" w:space="0"/>
              <w:bottom w:val="single" w:color="000000" w:sz="6" w:space="0"/>
              <w:right w:val="nil"/>
            </w:tcBorders>
          </w:tcPr>
          <w:p>
            <w:pPr>
              <w:pStyle w:val="12"/>
              <w:spacing w:before="36"/>
              <w:ind w:left="21"/>
              <w:jc w:val="center"/>
              <w:rPr>
                <w:rFonts w:hint="eastAsia" w:ascii="Times New Roman" w:eastAsia="宋体"/>
                <w:sz w:val="21"/>
                <w:lang w:val="en-US" w:eastAsia="zh-CN"/>
              </w:rPr>
            </w:pPr>
            <w:r>
              <w:rPr>
                <w:rFonts w:hint="eastAsia" w:ascii="Times New Roman"/>
                <w:sz w:val="21"/>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7" w:hRule="atLeast"/>
        </w:trPr>
        <w:tc>
          <w:tcPr>
            <w:tcW w:w="1917" w:type="dxa"/>
            <w:tcBorders>
              <w:top w:val="single" w:color="000000" w:sz="6" w:space="0"/>
              <w:left w:val="nil"/>
              <w:bottom w:val="single" w:color="000000" w:sz="6" w:space="0"/>
              <w:right w:val="single" w:color="000000" w:sz="6" w:space="0"/>
            </w:tcBorders>
            <w:vAlign w:val="center"/>
          </w:tcPr>
          <w:p>
            <w:pPr>
              <w:pStyle w:val="12"/>
              <w:spacing w:before="73"/>
              <w:ind w:left="229" w:right="194"/>
              <w:jc w:val="center"/>
              <w:rPr>
                <w:rFonts w:hint="eastAsia" w:ascii="Times New Roman" w:eastAsia="宋体"/>
                <w:sz w:val="21"/>
                <w:lang w:eastAsia="zh-CN"/>
              </w:rPr>
            </w:pPr>
            <w:r>
              <w:rPr>
                <w:rFonts w:hint="eastAsia" w:ascii="Times New Roman"/>
                <w:sz w:val="21"/>
                <w:lang w:eastAsia="zh-CN"/>
              </w:rPr>
              <w:t>化学需氧量</w:t>
            </w:r>
          </w:p>
        </w:tc>
        <w:tc>
          <w:tcPr>
            <w:tcW w:w="2164" w:type="dxa"/>
            <w:tcBorders>
              <w:top w:val="single" w:color="000000" w:sz="6" w:space="0"/>
              <w:left w:val="single" w:color="000000" w:sz="6" w:space="0"/>
              <w:bottom w:val="single" w:color="000000" w:sz="6" w:space="0"/>
              <w:right w:val="single" w:color="000000" w:sz="6" w:space="0"/>
            </w:tcBorders>
            <w:vAlign w:val="center"/>
          </w:tcPr>
          <w:p>
            <w:pPr>
              <w:tabs>
                <w:tab w:val="left" w:pos="860"/>
              </w:tabs>
              <w:spacing w:line="240" w:lineRule="auto"/>
              <w:jc w:val="center"/>
              <w:rPr>
                <w:sz w:val="21"/>
              </w:rPr>
            </w:pPr>
            <w:r>
              <w:rPr>
                <w:rFonts w:hint="eastAsia" w:ascii="宋体" w:hAnsi="宋体" w:eastAsia="宋体" w:cs="宋体"/>
                <w:b w:val="0"/>
                <w:bCs w:val="0"/>
                <w:color w:val="auto"/>
                <w:spacing w:val="-8"/>
                <w:lang w:val="en-US" w:eastAsia="zh-CN"/>
              </w:rPr>
              <w:t>快速消解分光光度法</w:t>
            </w:r>
          </w:p>
        </w:tc>
        <w:tc>
          <w:tcPr>
            <w:tcW w:w="1916" w:type="dxa"/>
            <w:tcBorders>
              <w:top w:val="single" w:color="000000" w:sz="6" w:space="0"/>
              <w:left w:val="single" w:color="000000" w:sz="6" w:space="0"/>
              <w:bottom w:val="single" w:color="000000" w:sz="6" w:space="0"/>
              <w:right w:val="single" w:color="000000" w:sz="6" w:space="0"/>
            </w:tcBorders>
            <w:vAlign w:val="center"/>
          </w:tcPr>
          <w:p>
            <w:pPr>
              <w:pStyle w:val="12"/>
              <w:spacing w:before="77"/>
              <w:ind w:left="196" w:right="169"/>
              <w:jc w:val="center"/>
              <w:rPr>
                <w:rFonts w:ascii="Times New Roman"/>
                <w:sz w:val="21"/>
              </w:rPr>
            </w:pPr>
            <w:r>
              <w:rPr>
                <w:rFonts w:hint="eastAsia" w:ascii="宋体" w:hAnsi="宋体" w:eastAsia="宋体" w:cs="宋体"/>
                <w:b w:val="0"/>
                <w:bCs w:val="0"/>
                <w:color w:val="auto"/>
                <w:spacing w:val="-8"/>
                <w:lang w:val="en-US" w:eastAsia="zh-CN"/>
              </w:rPr>
              <w:t>HJ/T 399-2007</w:t>
            </w:r>
          </w:p>
        </w:tc>
        <w:tc>
          <w:tcPr>
            <w:tcW w:w="2216" w:type="dxa"/>
            <w:tcBorders>
              <w:top w:val="single" w:color="000000" w:sz="6" w:space="0"/>
              <w:left w:val="single" w:color="000000" w:sz="6" w:space="0"/>
              <w:bottom w:val="single" w:color="000000" w:sz="6" w:space="0"/>
              <w:right w:val="single" w:color="000000" w:sz="6" w:space="0"/>
            </w:tcBorders>
            <w:vAlign w:val="center"/>
          </w:tcPr>
          <w:p>
            <w:pPr>
              <w:tabs>
                <w:tab w:val="left" w:pos="860"/>
              </w:tabs>
              <w:spacing w:line="240" w:lineRule="auto"/>
              <w:jc w:val="center"/>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5B-3C(VB)</w:t>
            </w:r>
          </w:p>
          <w:p>
            <w:pPr>
              <w:pStyle w:val="12"/>
              <w:spacing w:before="2"/>
              <w:ind w:right="116" w:firstLine="220" w:firstLineChars="100"/>
              <w:jc w:val="center"/>
              <w:rPr>
                <w:rFonts w:ascii="Times New Roman"/>
                <w:sz w:val="21"/>
              </w:rPr>
            </w:pPr>
            <w:r>
              <w:rPr>
                <w:rFonts w:hint="eastAsia" w:ascii="宋体" w:hAnsi="宋体" w:eastAsia="宋体" w:cs="宋体"/>
                <w:b w:val="0"/>
                <w:bCs w:val="0"/>
                <w:color w:val="auto"/>
                <w:lang w:val="en-US" w:eastAsia="zh-CN"/>
              </w:rPr>
              <w:t>COD快速测定仪</w:t>
            </w:r>
          </w:p>
        </w:tc>
        <w:tc>
          <w:tcPr>
            <w:tcW w:w="1385" w:type="dxa"/>
            <w:tcBorders>
              <w:top w:val="single" w:color="000000" w:sz="6" w:space="0"/>
              <w:left w:val="single" w:color="000000" w:sz="6" w:space="0"/>
              <w:bottom w:val="single" w:color="000000" w:sz="6" w:space="0"/>
              <w:right w:val="nil"/>
            </w:tcBorders>
          </w:tcPr>
          <w:p>
            <w:pPr>
              <w:pStyle w:val="12"/>
              <w:spacing w:before="77"/>
              <w:ind w:left="297" w:right="276"/>
              <w:jc w:val="center"/>
              <w:rPr>
                <w:rFonts w:ascii="Times New Roman"/>
                <w:sz w:val="21"/>
              </w:rPr>
            </w:pPr>
            <w:r>
              <w:rPr>
                <w:rFonts w:hint="eastAsia" w:ascii="宋体" w:hAnsi="宋体" w:eastAsia="宋体" w:cs="宋体"/>
                <w:b w:val="0"/>
                <w:bCs w:val="0"/>
                <w:color w:val="auto"/>
                <w:lang w:val="en-US" w:eastAsia="zh-CN"/>
              </w:rPr>
              <w:t>15mg/L</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86" w:hRule="atLeast"/>
        </w:trPr>
        <w:tc>
          <w:tcPr>
            <w:tcW w:w="1917" w:type="dxa"/>
            <w:tcBorders>
              <w:top w:val="single" w:color="000000" w:sz="6" w:space="0"/>
              <w:left w:val="nil"/>
              <w:right w:val="single" w:color="000000" w:sz="6" w:space="0"/>
            </w:tcBorders>
            <w:vAlign w:val="center"/>
          </w:tcPr>
          <w:p>
            <w:pPr>
              <w:pStyle w:val="12"/>
              <w:spacing w:before="77"/>
              <w:ind w:left="227" w:right="195"/>
              <w:jc w:val="center"/>
              <w:rPr>
                <w:rFonts w:hint="eastAsia"/>
                <w:sz w:val="21"/>
                <w:lang w:eastAsia="zh-CN"/>
              </w:rPr>
            </w:pPr>
            <w:r>
              <w:rPr>
                <w:rFonts w:hint="eastAsia"/>
                <w:sz w:val="21"/>
                <w:lang w:eastAsia="zh-CN"/>
              </w:rPr>
              <w:t>五日生化需氧量</w:t>
            </w:r>
          </w:p>
        </w:tc>
        <w:tc>
          <w:tcPr>
            <w:tcW w:w="2164" w:type="dxa"/>
            <w:tcBorders>
              <w:top w:val="single" w:color="000000" w:sz="6" w:space="0"/>
              <w:left w:val="single" w:color="000000" w:sz="6" w:space="0"/>
              <w:right w:val="single" w:color="000000" w:sz="6" w:space="0"/>
            </w:tcBorders>
            <w:vAlign w:val="center"/>
          </w:tcPr>
          <w:p>
            <w:pPr>
              <w:widowControl/>
              <w:adjustRightInd w:val="0"/>
              <w:snapToGrid w:val="0"/>
              <w:spacing w:line="240" w:lineRule="auto"/>
              <w:jc w:val="center"/>
              <w:rPr>
                <w:rFonts w:hint="eastAsia" w:ascii="宋体" w:hAnsi="宋体" w:eastAsia="宋体" w:cs="宋体"/>
                <w:b w:val="0"/>
                <w:bCs w:val="0"/>
                <w:color w:val="auto"/>
                <w:lang w:eastAsia="zh-CN"/>
              </w:rPr>
            </w:pPr>
            <w:r>
              <w:rPr>
                <w:rFonts w:hint="eastAsia" w:ascii="宋体" w:hAnsi="宋体" w:eastAsia="宋体" w:cs="宋体"/>
                <w:color w:val="auto"/>
                <w:kern w:val="0"/>
                <w:sz w:val="21"/>
                <w:szCs w:val="21"/>
                <w:lang w:val="en-US" w:eastAsia="zh-CN"/>
              </w:rPr>
              <w:t>稀释与接种法</w:t>
            </w:r>
          </w:p>
        </w:tc>
        <w:tc>
          <w:tcPr>
            <w:tcW w:w="1916" w:type="dxa"/>
            <w:tcBorders>
              <w:top w:val="single" w:color="000000" w:sz="6" w:space="0"/>
              <w:left w:val="single" w:color="000000" w:sz="6" w:space="0"/>
              <w:right w:val="single" w:color="000000" w:sz="6" w:space="0"/>
            </w:tcBorders>
            <w:vAlign w:val="center"/>
          </w:tcPr>
          <w:p>
            <w:pPr>
              <w:pStyle w:val="12"/>
              <w:spacing w:before="93"/>
              <w:ind w:left="198" w:right="169"/>
              <w:jc w:val="center"/>
              <w:rPr>
                <w:rFonts w:hint="eastAsia" w:ascii="宋体" w:hAnsi="宋体" w:eastAsia="宋体" w:cs="宋体"/>
                <w:b w:val="0"/>
                <w:bCs w:val="0"/>
                <w:color w:val="auto"/>
                <w:lang w:val="en-US" w:eastAsia="zh-CN"/>
              </w:rPr>
            </w:pPr>
            <w:r>
              <w:rPr>
                <w:rFonts w:hint="eastAsia" w:ascii="宋体" w:hAnsi="宋体" w:eastAsia="宋体" w:cs="宋体"/>
                <w:color w:val="auto"/>
                <w:kern w:val="0"/>
                <w:sz w:val="21"/>
                <w:szCs w:val="21"/>
                <w:lang w:val="en-US" w:eastAsia="zh-CN"/>
              </w:rPr>
              <w:t>HJ 505-2009</w:t>
            </w:r>
          </w:p>
        </w:tc>
        <w:tc>
          <w:tcPr>
            <w:tcW w:w="2216" w:type="dxa"/>
            <w:tcBorders>
              <w:top w:val="single" w:color="000000" w:sz="6" w:space="0"/>
              <w:left w:val="single" w:color="000000" w:sz="6" w:space="0"/>
              <w:right w:val="single" w:color="000000" w:sz="6" w:space="0"/>
            </w:tcBorders>
            <w:vAlign w:val="center"/>
          </w:tcPr>
          <w:p>
            <w:pPr>
              <w:pStyle w:val="12"/>
              <w:spacing w:before="77"/>
              <w:ind w:left="143" w:right="116"/>
              <w:jc w:val="center"/>
              <w:rPr>
                <w:sz w:val="21"/>
              </w:rPr>
            </w:pPr>
            <w:r>
              <w:rPr>
                <w:rFonts w:hint="eastAsia" w:ascii="宋体" w:hAnsi="宋体" w:eastAsia="宋体" w:cs="宋体"/>
                <w:color w:val="auto"/>
                <w:kern w:val="0"/>
                <w:sz w:val="21"/>
                <w:szCs w:val="21"/>
                <w:lang w:val="en-US" w:eastAsia="zh-CN"/>
              </w:rPr>
              <w:t>生化培养箱</w:t>
            </w:r>
          </w:p>
        </w:tc>
        <w:tc>
          <w:tcPr>
            <w:tcW w:w="1385" w:type="dxa"/>
            <w:tcBorders>
              <w:top w:val="single" w:color="000000" w:sz="6" w:space="0"/>
              <w:left w:val="single" w:color="000000" w:sz="6" w:space="0"/>
              <w:right w:val="nil"/>
            </w:tcBorders>
          </w:tcPr>
          <w:p>
            <w:pPr>
              <w:pStyle w:val="12"/>
              <w:spacing w:before="93"/>
              <w:ind w:left="297" w:right="276"/>
              <w:jc w:val="center"/>
              <w:rPr>
                <w:rFonts w:ascii="Times New Roman"/>
                <w:sz w:val="21"/>
              </w:rPr>
            </w:pPr>
            <w:r>
              <w:rPr>
                <w:rFonts w:hint="eastAsia" w:ascii="宋体" w:hAnsi="宋体" w:eastAsia="宋体" w:cs="宋体"/>
                <w:color w:val="auto"/>
                <w:sz w:val="21"/>
                <w:szCs w:val="21"/>
                <w:lang w:val="en-US" w:eastAsia="zh-CN"/>
              </w:rPr>
              <w:t>0.5</w:t>
            </w:r>
            <w:r>
              <w:rPr>
                <w:rFonts w:hint="eastAsia" w:ascii="宋体" w:hAnsi="宋体" w:eastAsia="宋体" w:cs="宋体"/>
                <w:color w:val="auto"/>
                <w:sz w:val="21"/>
                <w:szCs w:val="21"/>
              </w:rPr>
              <w:t>mg/L</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00" w:hRule="atLeast"/>
        </w:trPr>
        <w:tc>
          <w:tcPr>
            <w:tcW w:w="1917" w:type="dxa"/>
            <w:tcBorders>
              <w:top w:val="single" w:color="000000" w:sz="6" w:space="0"/>
              <w:left w:val="nil"/>
              <w:right w:val="single" w:color="000000" w:sz="6" w:space="0"/>
            </w:tcBorders>
            <w:vAlign w:val="center"/>
          </w:tcPr>
          <w:p>
            <w:pPr>
              <w:pStyle w:val="12"/>
              <w:spacing w:before="77"/>
              <w:ind w:left="227" w:right="195"/>
              <w:jc w:val="center"/>
              <w:rPr>
                <w:rFonts w:hint="eastAsia" w:eastAsia="宋体"/>
                <w:sz w:val="21"/>
                <w:lang w:eastAsia="zh-CN"/>
              </w:rPr>
            </w:pPr>
            <w:r>
              <w:rPr>
                <w:rFonts w:hint="eastAsia"/>
                <w:sz w:val="21"/>
                <w:lang w:eastAsia="zh-CN"/>
              </w:rPr>
              <w:t>悬浮物</w:t>
            </w:r>
          </w:p>
        </w:tc>
        <w:tc>
          <w:tcPr>
            <w:tcW w:w="2164" w:type="dxa"/>
            <w:tcBorders>
              <w:top w:val="single" w:color="000000" w:sz="6" w:space="0"/>
              <w:left w:val="single" w:color="000000" w:sz="6" w:space="0"/>
              <w:right w:val="single" w:color="000000" w:sz="6" w:space="0"/>
            </w:tcBorders>
            <w:vAlign w:val="center"/>
          </w:tcPr>
          <w:p>
            <w:pPr>
              <w:tabs>
                <w:tab w:val="left" w:pos="860"/>
              </w:tabs>
              <w:spacing w:line="240" w:lineRule="auto"/>
              <w:jc w:val="center"/>
              <w:rPr>
                <w:sz w:val="21"/>
              </w:rPr>
            </w:pPr>
            <w:r>
              <w:rPr>
                <w:rFonts w:hint="eastAsia" w:ascii="宋体" w:hAnsi="宋体" w:eastAsia="宋体" w:cs="宋体"/>
                <w:b w:val="0"/>
                <w:bCs w:val="0"/>
                <w:color w:val="auto"/>
                <w:lang w:eastAsia="zh-CN"/>
              </w:rPr>
              <w:t>重量法</w:t>
            </w:r>
          </w:p>
        </w:tc>
        <w:tc>
          <w:tcPr>
            <w:tcW w:w="1916" w:type="dxa"/>
            <w:tcBorders>
              <w:top w:val="single" w:color="000000" w:sz="6" w:space="0"/>
              <w:left w:val="single" w:color="000000" w:sz="6" w:space="0"/>
              <w:right w:val="single" w:color="000000" w:sz="6" w:space="0"/>
            </w:tcBorders>
            <w:vAlign w:val="center"/>
          </w:tcPr>
          <w:p>
            <w:pPr>
              <w:pStyle w:val="12"/>
              <w:spacing w:before="93"/>
              <w:ind w:left="198" w:right="169"/>
              <w:jc w:val="center"/>
              <w:rPr>
                <w:rFonts w:ascii="Times New Roman"/>
                <w:sz w:val="21"/>
              </w:rPr>
            </w:pPr>
            <w:r>
              <w:rPr>
                <w:rFonts w:hint="eastAsia" w:ascii="宋体" w:hAnsi="宋体" w:eastAsia="宋体" w:cs="宋体"/>
                <w:b w:val="0"/>
                <w:bCs w:val="0"/>
                <w:color w:val="auto"/>
                <w:lang w:val="en-US" w:eastAsia="zh-CN"/>
              </w:rPr>
              <w:t>GB11901-89</w:t>
            </w:r>
          </w:p>
        </w:tc>
        <w:tc>
          <w:tcPr>
            <w:tcW w:w="2216" w:type="dxa"/>
            <w:tcBorders>
              <w:top w:val="single" w:color="000000" w:sz="6" w:space="0"/>
              <w:left w:val="single" w:color="000000" w:sz="6" w:space="0"/>
              <w:right w:val="single" w:color="000000" w:sz="6" w:space="0"/>
            </w:tcBorders>
            <w:vAlign w:val="center"/>
          </w:tcPr>
          <w:p>
            <w:pPr>
              <w:pStyle w:val="12"/>
              <w:spacing w:before="77"/>
              <w:ind w:left="143" w:right="116"/>
              <w:jc w:val="center"/>
              <w:rPr>
                <w:sz w:val="21"/>
              </w:rPr>
            </w:pPr>
            <w:r>
              <w:rPr>
                <w:rFonts w:hint="eastAsia" w:ascii="宋体" w:hAnsi="宋体" w:eastAsia="宋体" w:cs="宋体"/>
                <w:b w:val="0"/>
                <w:bCs w:val="0"/>
                <w:color w:val="auto"/>
                <w:sz w:val="21"/>
                <w:szCs w:val="21"/>
                <w:lang w:val="en-US" w:eastAsia="zh-CN"/>
              </w:rPr>
              <w:t>FA1204B电子天平</w:t>
            </w:r>
          </w:p>
        </w:tc>
        <w:tc>
          <w:tcPr>
            <w:tcW w:w="1385" w:type="dxa"/>
            <w:tcBorders>
              <w:top w:val="single" w:color="000000" w:sz="6" w:space="0"/>
              <w:left w:val="single" w:color="000000" w:sz="6" w:space="0"/>
              <w:right w:val="nil"/>
            </w:tcBorders>
          </w:tcPr>
          <w:p>
            <w:pPr>
              <w:pStyle w:val="12"/>
              <w:spacing w:before="93"/>
              <w:ind w:left="297" w:right="276"/>
              <w:jc w:val="center"/>
              <w:rPr>
                <w:rFonts w:hint="eastAsia" w:ascii="Times New Roman" w:eastAsia="宋体"/>
                <w:sz w:val="21"/>
                <w:lang w:val="en-US" w:eastAsia="zh-CN"/>
              </w:rPr>
            </w:pPr>
            <w:r>
              <w:rPr>
                <w:rFonts w:hint="eastAsia" w:ascii="Times New Roman"/>
                <w:sz w:val="21"/>
                <w:lang w:val="en-US" w:eastAsia="zh-CN"/>
              </w:rPr>
              <w:t>/</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7" w:hRule="atLeast"/>
        </w:trPr>
        <w:tc>
          <w:tcPr>
            <w:tcW w:w="1917" w:type="dxa"/>
            <w:tcBorders>
              <w:top w:val="single" w:color="000000" w:sz="6" w:space="0"/>
              <w:left w:val="nil"/>
              <w:right w:val="single" w:color="000000" w:sz="6" w:space="0"/>
            </w:tcBorders>
          </w:tcPr>
          <w:p>
            <w:pPr>
              <w:pStyle w:val="12"/>
              <w:spacing w:before="77"/>
              <w:ind w:left="227" w:right="195"/>
              <w:rPr>
                <w:rFonts w:hint="eastAsia" w:eastAsia="宋体"/>
                <w:sz w:val="21"/>
                <w:lang w:eastAsia="zh-CN"/>
              </w:rPr>
            </w:pPr>
            <w:r>
              <w:rPr>
                <w:rFonts w:hint="eastAsia"/>
                <w:sz w:val="21"/>
                <w:lang w:eastAsia="zh-CN"/>
              </w:rPr>
              <w:t>阴离子表面活性剂</w:t>
            </w:r>
          </w:p>
        </w:tc>
        <w:tc>
          <w:tcPr>
            <w:tcW w:w="2164" w:type="dxa"/>
            <w:tcBorders>
              <w:top w:val="single" w:color="000000" w:sz="6" w:space="0"/>
              <w:left w:val="single" w:color="000000" w:sz="6" w:space="0"/>
              <w:right w:val="single" w:color="000000" w:sz="6" w:space="0"/>
            </w:tcBorders>
          </w:tcPr>
          <w:p>
            <w:pPr>
              <w:pStyle w:val="12"/>
              <w:spacing w:before="77"/>
              <w:ind w:right="377" w:firstLine="210" w:firstLineChars="100"/>
              <w:jc w:val="both"/>
              <w:rPr>
                <w:rFonts w:hint="eastAsia" w:eastAsia="宋体"/>
                <w:sz w:val="21"/>
                <w:lang w:val="en-US" w:eastAsia="zh-CN"/>
              </w:rPr>
            </w:pPr>
            <w:r>
              <w:rPr>
                <w:rFonts w:hint="eastAsia"/>
                <w:sz w:val="21"/>
                <w:lang w:val="en-US" w:eastAsia="zh-CN"/>
              </w:rPr>
              <w:t>亚甲蓝分光光度法</w:t>
            </w:r>
          </w:p>
        </w:tc>
        <w:tc>
          <w:tcPr>
            <w:tcW w:w="1916" w:type="dxa"/>
            <w:tcBorders>
              <w:top w:val="single" w:color="000000" w:sz="6" w:space="0"/>
              <w:left w:val="single" w:color="000000" w:sz="6" w:space="0"/>
              <w:right w:val="single" w:color="000000" w:sz="6" w:space="0"/>
            </w:tcBorders>
          </w:tcPr>
          <w:p>
            <w:pPr>
              <w:pStyle w:val="12"/>
              <w:spacing w:before="93"/>
              <w:ind w:left="198" w:right="169"/>
              <w:rPr>
                <w:rFonts w:hint="default" w:ascii="Times New Roman" w:eastAsia="宋体"/>
                <w:sz w:val="21"/>
                <w:lang w:val="en-US" w:eastAsia="zh-CN"/>
              </w:rPr>
            </w:pPr>
            <w:r>
              <w:rPr>
                <w:rFonts w:hint="eastAsia" w:ascii="Times New Roman"/>
                <w:sz w:val="21"/>
                <w:lang w:val="en-US" w:eastAsia="zh-CN"/>
              </w:rPr>
              <w:t>GB7494-37</w:t>
            </w:r>
          </w:p>
        </w:tc>
        <w:tc>
          <w:tcPr>
            <w:tcW w:w="2216" w:type="dxa"/>
            <w:tcBorders>
              <w:top w:val="single" w:color="000000" w:sz="6" w:space="0"/>
              <w:left w:val="single" w:color="000000" w:sz="6" w:space="0"/>
              <w:right w:val="single" w:color="000000" w:sz="6" w:space="0"/>
            </w:tcBorders>
          </w:tcPr>
          <w:p>
            <w:pPr>
              <w:pStyle w:val="12"/>
              <w:spacing w:before="77"/>
              <w:ind w:left="143" w:right="116"/>
              <w:rPr>
                <w:sz w:val="21"/>
              </w:rPr>
            </w:pPr>
            <w:r>
              <w:rPr>
                <w:rFonts w:hint="eastAsia" w:ascii="宋体" w:hAnsi="宋体" w:eastAsia="宋体" w:cs="宋体"/>
                <w:b w:val="0"/>
                <w:bCs w:val="0"/>
                <w:color w:val="auto"/>
                <w:lang w:val="en-US" w:eastAsia="zh-CN"/>
              </w:rPr>
              <w:t>L3S可见分光光度计</w:t>
            </w:r>
          </w:p>
        </w:tc>
        <w:tc>
          <w:tcPr>
            <w:tcW w:w="1385" w:type="dxa"/>
            <w:tcBorders>
              <w:top w:val="single" w:color="000000" w:sz="6" w:space="0"/>
              <w:left w:val="single" w:color="000000" w:sz="6" w:space="0"/>
              <w:right w:val="nil"/>
            </w:tcBorders>
          </w:tcPr>
          <w:p>
            <w:pPr>
              <w:pStyle w:val="12"/>
              <w:spacing w:before="93"/>
              <w:ind w:left="297" w:right="276"/>
              <w:jc w:val="center"/>
              <w:rPr>
                <w:rFonts w:hint="default" w:ascii="Times New Roman" w:eastAsia="宋体"/>
                <w:sz w:val="21"/>
                <w:lang w:val="en-US" w:eastAsia="zh-CN"/>
              </w:rPr>
            </w:pPr>
            <w:r>
              <w:rPr>
                <w:rFonts w:hint="eastAsia" w:ascii="Times New Roman"/>
                <w:sz w:val="21"/>
                <w:lang w:val="en-US" w:eastAsia="zh-CN"/>
              </w:rPr>
              <w:t>0.05</w:t>
            </w:r>
            <w:r>
              <w:rPr>
                <w:rFonts w:hint="eastAsia" w:ascii="宋体" w:hAnsi="宋体" w:eastAsia="宋体" w:cs="宋体"/>
                <w:color w:val="auto"/>
                <w:sz w:val="21"/>
                <w:szCs w:val="21"/>
              </w:rPr>
              <w:t>mg/L</w:t>
            </w:r>
          </w:p>
        </w:tc>
      </w:tr>
    </w:tbl>
    <w:p>
      <w:pPr>
        <w:spacing w:line="240" w:lineRule="auto"/>
        <w:rPr>
          <w:rFonts w:hint="eastAsia" w:ascii="宋体" w:hAnsi="宋体"/>
          <w:b/>
          <w:color w:val="auto"/>
        </w:rPr>
      </w:pPr>
      <w:r>
        <w:rPr>
          <w:rFonts w:hint="eastAsia" w:ascii="宋体" w:hAnsi="宋体"/>
          <w:b/>
          <w:color w:val="auto"/>
        </w:rPr>
        <w:t xml:space="preserve">             </w:t>
      </w:r>
      <w:r>
        <w:rPr>
          <w:rFonts w:hint="eastAsia"/>
          <w:b/>
          <w:color w:val="auto"/>
          <w:sz w:val="28"/>
          <w:szCs w:val="28"/>
          <w:lang w:eastAsia="zh-CN"/>
        </w:rPr>
        <w:t>表</w:t>
      </w:r>
      <w:r>
        <w:rPr>
          <w:rFonts w:hint="eastAsia"/>
          <w:b/>
          <w:color w:val="auto"/>
          <w:sz w:val="28"/>
          <w:szCs w:val="28"/>
          <w:lang w:val="en-US" w:eastAsia="zh-CN"/>
        </w:rPr>
        <w:t>5-2</w:t>
      </w:r>
      <w:r>
        <w:rPr>
          <w:rFonts w:hint="eastAsia" w:ascii="宋体" w:hAnsi="宋体"/>
          <w:b/>
          <w:color w:val="auto"/>
          <w:sz w:val="28"/>
          <w:szCs w:val="28"/>
        </w:rPr>
        <w:t xml:space="preserve">         </w:t>
      </w:r>
      <w:r>
        <w:rPr>
          <w:rFonts w:hint="eastAsia"/>
          <w:b/>
          <w:color w:val="auto"/>
          <w:sz w:val="28"/>
          <w:szCs w:val="28"/>
          <w:lang w:eastAsia="zh-CN"/>
        </w:rPr>
        <w:t>《</w:t>
      </w:r>
      <w:r>
        <w:rPr>
          <w:rFonts w:hint="eastAsia"/>
          <w:b/>
          <w:color w:val="auto"/>
          <w:sz w:val="28"/>
          <w:szCs w:val="28"/>
          <w:lang w:val="en-US" w:eastAsia="zh-CN"/>
        </w:rPr>
        <w:t xml:space="preserve"> </w:t>
      </w:r>
      <w:r>
        <w:rPr>
          <w:rFonts w:hint="eastAsia"/>
          <w:b/>
          <w:color w:val="auto"/>
          <w:sz w:val="28"/>
          <w:szCs w:val="28"/>
          <w:lang w:eastAsia="zh-CN"/>
        </w:rPr>
        <w:t>城市污水再生利用绿地浇灌》</w:t>
      </w:r>
      <w:r>
        <w:rPr>
          <w:rFonts w:hint="eastAsia" w:ascii="宋体" w:hAnsi="宋体"/>
          <w:b/>
          <w:color w:val="auto"/>
          <w:sz w:val="28"/>
          <w:szCs w:val="28"/>
        </w:rPr>
        <w:t>（GB</w:t>
      </w:r>
      <w:r>
        <w:rPr>
          <w:rFonts w:hint="eastAsia"/>
          <w:b/>
          <w:color w:val="auto"/>
          <w:sz w:val="28"/>
          <w:szCs w:val="28"/>
          <w:lang w:val="en-US" w:eastAsia="zh-CN"/>
        </w:rPr>
        <w:t>/T25499-2010</w:t>
      </w:r>
      <w:r>
        <w:rPr>
          <w:rFonts w:hint="eastAsia" w:ascii="宋体" w:hAnsi="宋体"/>
          <w:b/>
          <w:color w:val="auto"/>
          <w:sz w:val="28"/>
          <w:szCs w:val="28"/>
        </w:rPr>
        <w:t>）</w:t>
      </w:r>
    </w:p>
    <w:tbl>
      <w:tblPr>
        <w:tblStyle w:val="8"/>
        <w:tblW w:w="947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49"/>
        <w:gridCol w:w="2196"/>
        <w:gridCol w:w="1462"/>
        <w:gridCol w:w="1571"/>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4249" w:type="dxa"/>
            <w:vMerge w:val="restart"/>
            <w:noWrap w:val="0"/>
            <w:vAlign w:val="center"/>
          </w:tcPr>
          <w:p>
            <w:pPr>
              <w:tabs>
                <w:tab w:val="left" w:pos="860"/>
              </w:tabs>
              <w:spacing w:line="240" w:lineRule="auto"/>
              <w:ind w:left="-440" w:leftChars="-200" w:firstLine="0" w:firstLineChars="0"/>
              <w:jc w:val="center"/>
              <w:rPr>
                <w:rFonts w:hint="eastAsia"/>
                <w:b/>
                <w:bCs/>
                <w:color w:val="auto"/>
              </w:rPr>
            </w:pPr>
            <w:r>
              <w:rPr>
                <w:rFonts w:hint="eastAsia"/>
                <w:b/>
                <w:bCs/>
                <w:color w:val="auto"/>
              </w:rPr>
              <w:t>执行标准</w:t>
            </w:r>
          </w:p>
        </w:tc>
        <w:tc>
          <w:tcPr>
            <w:tcW w:w="2196" w:type="dxa"/>
            <w:vMerge w:val="restart"/>
            <w:noWrap w:val="0"/>
            <w:vAlign w:val="center"/>
          </w:tcPr>
          <w:p>
            <w:pPr>
              <w:tabs>
                <w:tab w:val="left" w:pos="860"/>
              </w:tabs>
              <w:spacing w:line="240" w:lineRule="auto"/>
              <w:jc w:val="center"/>
              <w:rPr>
                <w:rFonts w:hint="eastAsia" w:eastAsia="宋体"/>
                <w:b/>
                <w:bCs/>
                <w:color w:val="auto"/>
                <w:lang w:eastAsia="zh-CN"/>
              </w:rPr>
            </w:pPr>
            <w:r>
              <w:rPr>
                <w:rFonts w:hint="eastAsia"/>
                <w:b/>
                <w:bCs/>
                <w:color w:val="auto"/>
                <w:lang w:eastAsia="zh-CN"/>
              </w:rPr>
              <w:t>检测项目</w:t>
            </w:r>
          </w:p>
        </w:tc>
        <w:tc>
          <w:tcPr>
            <w:tcW w:w="3033" w:type="dxa"/>
            <w:gridSpan w:val="2"/>
            <w:noWrap w:val="0"/>
            <w:vAlign w:val="center"/>
          </w:tcPr>
          <w:p>
            <w:pPr>
              <w:tabs>
                <w:tab w:val="left" w:pos="860"/>
              </w:tabs>
              <w:spacing w:line="240" w:lineRule="auto"/>
              <w:jc w:val="center"/>
              <w:rPr>
                <w:b/>
                <w:bCs/>
                <w:color w:val="auto"/>
              </w:rPr>
            </w:pPr>
            <w:r>
              <w:rPr>
                <w:rFonts w:hint="eastAsia"/>
                <w:b/>
                <w:bCs/>
                <w:color w:val="auto"/>
              </w:rPr>
              <w:t>排放浓度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4249" w:type="dxa"/>
            <w:vMerge w:val="continue"/>
            <w:noWrap w:val="0"/>
            <w:vAlign w:val="center"/>
          </w:tcPr>
          <w:p>
            <w:pPr>
              <w:tabs>
                <w:tab w:val="left" w:pos="860"/>
              </w:tabs>
              <w:spacing w:line="240" w:lineRule="auto"/>
              <w:jc w:val="center"/>
              <w:rPr>
                <w:b/>
                <w:bCs/>
                <w:color w:val="auto"/>
              </w:rPr>
            </w:pPr>
          </w:p>
        </w:tc>
        <w:tc>
          <w:tcPr>
            <w:tcW w:w="2196" w:type="dxa"/>
            <w:vMerge w:val="continue"/>
            <w:noWrap w:val="0"/>
            <w:vAlign w:val="center"/>
          </w:tcPr>
          <w:p>
            <w:pPr>
              <w:tabs>
                <w:tab w:val="left" w:pos="860"/>
              </w:tabs>
              <w:spacing w:line="240" w:lineRule="auto"/>
              <w:jc w:val="center"/>
              <w:rPr>
                <w:b/>
                <w:bCs/>
                <w:color w:val="auto"/>
              </w:rPr>
            </w:pPr>
          </w:p>
        </w:tc>
        <w:tc>
          <w:tcPr>
            <w:tcW w:w="1462" w:type="dxa"/>
            <w:noWrap w:val="0"/>
            <w:vAlign w:val="center"/>
          </w:tcPr>
          <w:p>
            <w:pPr>
              <w:tabs>
                <w:tab w:val="left" w:pos="860"/>
              </w:tabs>
              <w:spacing w:line="240" w:lineRule="auto"/>
              <w:jc w:val="center"/>
              <w:rPr>
                <w:b/>
                <w:bCs/>
                <w:color w:val="auto"/>
              </w:rPr>
            </w:pPr>
            <w:r>
              <w:rPr>
                <w:rFonts w:hint="eastAsia"/>
                <w:b/>
                <w:bCs/>
                <w:color w:val="auto"/>
              </w:rPr>
              <w:t>单位</w:t>
            </w:r>
          </w:p>
        </w:tc>
        <w:tc>
          <w:tcPr>
            <w:tcW w:w="1571" w:type="dxa"/>
            <w:noWrap w:val="0"/>
            <w:vAlign w:val="center"/>
          </w:tcPr>
          <w:p>
            <w:pPr>
              <w:tabs>
                <w:tab w:val="left" w:pos="860"/>
              </w:tabs>
              <w:spacing w:line="240" w:lineRule="auto"/>
              <w:jc w:val="center"/>
              <w:rPr>
                <w:b/>
                <w:bCs/>
                <w:color w:val="auto"/>
              </w:rPr>
            </w:pPr>
            <w:r>
              <w:rPr>
                <w:rFonts w:hint="eastAsia"/>
                <w:b/>
                <w:bCs/>
                <w:color w:val="auto"/>
              </w:rPr>
              <w:t>标准限值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4249" w:type="dxa"/>
            <w:vMerge w:val="restart"/>
            <w:noWrap w:val="0"/>
            <w:vAlign w:val="center"/>
          </w:tcPr>
          <w:p>
            <w:pPr>
              <w:pStyle w:val="15"/>
              <w:tabs>
                <w:tab w:val="left" w:pos="860"/>
              </w:tabs>
              <w:spacing w:line="240" w:lineRule="auto"/>
              <w:jc w:val="both"/>
              <w:rPr>
                <w:rFonts w:hint="eastAsia" w:eastAsia="宋体"/>
                <w:color w:val="auto"/>
                <w:sz w:val="21"/>
                <w:szCs w:val="21"/>
                <w:lang w:eastAsia="zh-CN"/>
              </w:rPr>
            </w:pPr>
            <w:r>
              <w:rPr>
                <w:rFonts w:hint="eastAsia"/>
                <w:b w:val="0"/>
                <w:bCs/>
                <w:color w:val="auto"/>
                <w:sz w:val="21"/>
                <w:szCs w:val="21"/>
                <w:lang w:eastAsia="zh-CN"/>
              </w:rPr>
              <w:t>《</w:t>
            </w:r>
            <w:r>
              <w:rPr>
                <w:rFonts w:hint="eastAsia"/>
                <w:b w:val="0"/>
                <w:bCs/>
                <w:color w:val="auto"/>
                <w:sz w:val="21"/>
                <w:szCs w:val="21"/>
                <w:lang w:val="en-US" w:eastAsia="zh-CN"/>
              </w:rPr>
              <w:t xml:space="preserve"> </w:t>
            </w:r>
            <w:r>
              <w:rPr>
                <w:rFonts w:hint="eastAsia"/>
                <w:b w:val="0"/>
                <w:bCs/>
                <w:color w:val="auto"/>
                <w:sz w:val="21"/>
                <w:szCs w:val="21"/>
                <w:lang w:eastAsia="zh-CN"/>
              </w:rPr>
              <w:t>城市污水再生利用绿地浇灌》</w:t>
            </w:r>
            <w:r>
              <w:rPr>
                <w:rFonts w:hint="eastAsia" w:ascii="宋体" w:hAnsi="宋体"/>
                <w:b w:val="0"/>
                <w:bCs/>
                <w:color w:val="auto"/>
                <w:sz w:val="21"/>
                <w:szCs w:val="21"/>
              </w:rPr>
              <w:t>（GB</w:t>
            </w:r>
            <w:r>
              <w:rPr>
                <w:rFonts w:hint="eastAsia"/>
                <w:b w:val="0"/>
                <w:bCs/>
                <w:color w:val="auto"/>
                <w:sz w:val="21"/>
                <w:szCs w:val="21"/>
                <w:lang w:val="en-US" w:eastAsia="zh-CN"/>
              </w:rPr>
              <w:t>/T25499-2010</w:t>
            </w:r>
            <w:r>
              <w:rPr>
                <w:rFonts w:hint="eastAsia" w:ascii="宋体" w:hAnsi="宋体"/>
                <w:b w:val="0"/>
                <w:bCs/>
                <w:color w:val="auto"/>
                <w:sz w:val="21"/>
                <w:szCs w:val="21"/>
              </w:rPr>
              <w:t>）</w:t>
            </w:r>
            <w:r>
              <w:rPr>
                <w:rFonts w:hint="eastAsia"/>
                <w:b w:val="0"/>
                <w:bCs/>
                <w:color w:val="auto"/>
                <w:sz w:val="21"/>
                <w:szCs w:val="21"/>
                <w:lang w:eastAsia="zh-CN"/>
              </w:rPr>
              <w:t>水质标准</w:t>
            </w:r>
          </w:p>
        </w:tc>
        <w:tc>
          <w:tcPr>
            <w:tcW w:w="2196" w:type="dxa"/>
            <w:noWrap w:val="0"/>
            <w:vAlign w:val="center"/>
          </w:tcPr>
          <w:p>
            <w:pPr>
              <w:pStyle w:val="15"/>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 xml:space="preserve"> PH</w:t>
            </w:r>
          </w:p>
        </w:tc>
        <w:tc>
          <w:tcPr>
            <w:tcW w:w="1462" w:type="dxa"/>
            <w:noWrap w:val="0"/>
            <w:vAlign w:val="center"/>
          </w:tcPr>
          <w:p>
            <w:pPr>
              <w:spacing w:line="240" w:lineRule="auto"/>
              <w:jc w:val="center"/>
              <w:rPr>
                <w:rFonts w:hint="eastAsia" w:eastAsia="宋体"/>
                <w:color w:val="auto"/>
                <w:sz w:val="21"/>
                <w:szCs w:val="21"/>
                <w:lang w:val="en-US" w:eastAsia="zh-CN"/>
              </w:rPr>
            </w:pPr>
            <w:r>
              <w:rPr>
                <w:rFonts w:hint="eastAsia"/>
                <w:color w:val="auto"/>
                <w:sz w:val="21"/>
                <w:szCs w:val="21"/>
                <w:lang w:val="en-US" w:eastAsia="zh-CN"/>
              </w:rPr>
              <w:t>/</w:t>
            </w:r>
          </w:p>
        </w:tc>
        <w:tc>
          <w:tcPr>
            <w:tcW w:w="1571" w:type="dxa"/>
            <w:noWrap w:val="0"/>
            <w:vAlign w:val="center"/>
          </w:tcPr>
          <w:p>
            <w:pPr>
              <w:pStyle w:val="15"/>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6-9</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4249" w:type="dxa"/>
            <w:vMerge w:val="continue"/>
            <w:noWrap w:val="0"/>
            <w:vAlign w:val="center"/>
          </w:tcPr>
          <w:p>
            <w:pPr>
              <w:pStyle w:val="15"/>
              <w:tabs>
                <w:tab w:val="left" w:pos="860"/>
              </w:tabs>
              <w:spacing w:line="240" w:lineRule="auto"/>
              <w:rPr>
                <w:rFonts w:hint="eastAsia"/>
                <w:color w:val="auto"/>
                <w:sz w:val="21"/>
                <w:szCs w:val="21"/>
              </w:rPr>
            </w:pPr>
          </w:p>
        </w:tc>
        <w:tc>
          <w:tcPr>
            <w:tcW w:w="2196" w:type="dxa"/>
            <w:noWrap w:val="0"/>
            <w:vAlign w:val="center"/>
          </w:tcPr>
          <w:p>
            <w:pPr>
              <w:pStyle w:val="15"/>
              <w:tabs>
                <w:tab w:val="left" w:pos="860"/>
              </w:tabs>
              <w:spacing w:line="240" w:lineRule="auto"/>
              <w:rPr>
                <w:rFonts w:hint="eastAsia" w:eastAsia="宋体"/>
                <w:color w:val="auto"/>
                <w:sz w:val="21"/>
                <w:szCs w:val="21"/>
                <w:lang w:eastAsia="zh-CN"/>
              </w:rPr>
            </w:pPr>
            <w:r>
              <w:rPr>
                <w:rFonts w:hint="eastAsia"/>
                <w:color w:val="auto"/>
                <w:sz w:val="21"/>
                <w:szCs w:val="21"/>
                <w:lang w:eastAsia="zh-CN"/>
              </w:rPr>
              <w:t>悬浮物</w:t>
            </w:r>
          </w:p>
        </w:tc>
        <w:tc>
          <w:tcPr>
            <w:tcW w:w="1462" w:type="dxa"/>
            <w:noWrap w:val="0"/>
            <w:vAlign w:val="center"/>
          </w:tcPr>
          <w:p>
            <w:pPr>
              <w:spacing w:line="240" w:lineRule="auto"/>
              <w:jc w:val="center"/>
              <w:rPr>
                <w:rFonts w:hint="eastAsia"/>
                <w:color w:val="auto"/>
                <w:sz w:val="21"/>
                <w:szCs w:val="21"/>
              </w:rPr>
            </w:pPr>
            <w:r>
              <w:rPr>
                <w:rFonts w:hint="eastAsia" w:ascii="宋体" w:hAnsi="宋体" w:eastAsia="宋体" w:cs="宋体"/>
                <w:b w:val="0"/>
                <w:bCs w:val="0"/>
                <w:color w:val="auto"/>
                <w:lang w:val="en-US" w:eastAsia="zh-CN"/>
              </w:rPr>
              <w:t>mg/L</w:t>
            </w:r>
          </w:p>
        </w:tc>
        <w:tc>
          <w:tcPr>
            <w:tcW w:w="1571" w:type="dxa"/>
            <w:noWrap w:val="0"/>
            <w:vAlign w:val="center"/>
          </w:tcPr>
          <w:p>
            <w:pPr>
              <w:pStyle w:val="15"/>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400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4249" w:type="dxa"/>
            <w:vMerge w:val="continue"/>
            <w:noWrap w:val="0"/>
            <w:vAlign w:val="center"/>
          </w:tcPr>
          <w:p>
            <w:pPr>
              <w:pStyle w:val="15"/>
              <w:tabs>
                <w:tab w:val="left" w:pos="860"/>
              </w:tabs>
              <w:spacing w:line="240" w:lineRule="auto"/>
              <w:rPr>
                <w:rFonts w:hint="eastAsia"/>
                <w:color w:val="auto"/>
                <w:sz w:val="21"/>
                <w:szCs w:val="21"/>
              </w:rPr>
            </w:pPr>
          </w:p>
        </w:tc>
        <w:tc>
          <w:tcPr>
            <w:tcW w:w="2196" w:type="dxa"/>
            <w:noWrap w:val="0"/>
            <w:vAlign w:val="center"/>
          </w:tcPr>
          <w:p>
            <w:pPr>
              <w:pStyle w:val="15"/>
              <w:tabs>
                <w:tab w:val="left" w:pos="860"/>
              </w:tabs>
              <w:spacing w:line="240" w:lineRule="auto"/>
              <w:rPr>
                <w:rFonts w:hint="eastAsia" w:eastAsia="宋体"/>
                <w:color w:val="auto"/>
                <w:sz w:val="21"/>
                <w:szCs w:val="21"/>
                <w:lang w:eastAsia="zh-CN"/>
              </w:rPr>
            </w:pPr>
            <w:r>
              <w:rPr>
                <w:rFonts w:hint="eastAsia"/>
                <w:color w:val="auto"/>
                <w:sz w:val="21"/>
                <w:szCs w:val="21"/>
                <w:lang w:eastAsia="zh-CN"/>
              </w:rPr>
              <w:t>化学需氧量</w:t>
            </w:r>
          </w:p>
        </w:tc>
        <w:tc>
          <w:tcPr>
            <w:tcW w:w="1462" w:type="dxa"/>
            <w:noWrap w:val="0"/>
            <w:vAlign w:val="center"/>
          </w:tcPr>
          <w:p>
            <w:pPr>
              <w:spacing w:line="240" w:lineRule="auto"/>
              <w:jc w:val="center"/>
              <w:rPr>
                <w:color w:val="auto"/>
                <w:sz w:val="21"/>
                <w:szCs w:val="21"/>
              </w:rPr>
            </w:pPr>
            <w:r>
              <w:rPr>
                <w:rFonts w:hint="eastAsia" w:ascii="宋体" w:hAnsi="宋体" w:eastAsia="宋体" w:cs="宋体"/>
                <w:b w:val="0"/>
                <w:bCs w:val="0"/>
                <w:color w:val="auto"/>
                <w:lang w:val="en-US" w:eastAsia="zh-CN"/>
              </w:rPr>
              <w:t>mg/L</w:t>
            </w:r>
          </w:p>
        </w:tc>
        <w:tc>
          <w:tcPr>
            <w:tcW w:w="1571" w:type="dxa"/>
            <w:noWrap w:val="0"/>
            <w:vAlign w:val="center"/>
          </w:tcPr>
          <w:p>
            <w:pPr>
              <w:pStyle w:val="15"/>
              <w:tabs>
                <w:tab w:val="left" w:pos="860"/>
              </w:tabs>
              <w:spacing w:line="240" w:lineRule="auto"/>
              <w:rPr>
                <w:rFonts w:hint="default" w:eastAsia="宋体"/>
                <w:color w:val="auto"/>
                <w:sz w:val="21"/>
                <w:szCs w:val="21"/>
                <w:lang w:val="en-US" w:eastAsia="zh-CN"/>
              </w:rPr>
            </w:pPr>
            <w:r>
              <w:rPr>
                <w:rFonts w:hint="eastAsia"/>
                <w:color w:val="auto"/>
                <w:sz w:val="21"/>
                <w:szCs w:val="21"/>
                <w:lang w:val="en-US" w:eastAsia="zh-CN"/>
              </w:rPr>
              <w:t>500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4249" w:type="dxa"/>
            <w:vMerge w:val="continue"/>
            <w:noWrap w:val="0"/>
            <w:vAlign w:val="center"/>
          </w:tcPr>
          <w:p>
            <w:pPr>
              <w:pStyle w:val="15"/>
              <w:tabs>
                <w:tab w:val="left" w:pos="860"/>
              </w:tabs>
              <w:spacing w:line="240" w:lineRule="auto"/>
              <w:rPr>
                <w:rFonts w:hint="eastAsia"/>
                <w:color w:val="auto"/>
                <w:sz w:val="21"/>
                <w:szCs w:val="21"/>
              </w:rPr>
            </w:pPr>
          </w:p>
        </w:tc>
        <w:tc>
          <w:tcPr>
            <w:tcW w:w="2196" w:type="dxa"/>
            <w:noWrap w:val="0"/>
            <w:vAlign w:val="center"/>
          </w:tcPr>
          <w:p>
            <w:pPr>
              <w:pStyle w:val="15"/>
              <w:tabs>
                <w:tab w:val="left" w:pos="860"/>
              </w:tabs>
              <w:spacing w:line="240" w:lineRule="auto"/>
              <w:ind w:left="0" w:leftChars="0" w:right="0" w:rightChars="0"/>
              <w:rPr>
                <w:rFonts w:hint="eastAsia"/>
                <w:color w:val="auto"/>
                <w:sz w:val="21"/>
                <w:szCs w:val="21"/>
                <w:lang w:eastAsia="zh-CN"/>
              </w:rPr>
            </w:pPr>
            <w:r>
              <w:rPr>
                <w:rFonts w:hint="eastAsia"/>
                <w:color w:val="auto"/>
                <w:sz w:val="21"/>
                <w:szCs w:val="21"/>
                <w:lang w:eastAsia="zh-CN"/>
              </w:rPr>
              <w:t>生化需氧量</w:t>
            </w:r>
          </w:p>
        </w:tc>
        <w:tc>
          <w:tcPr>
            <w:tcW w:w="1462" w:type="dxa"/>
            <w:noWrap w:val="0"/>
            <w:vAlign w:val="center"/>
          </w:tcPr>
          <w:p>
            <w:pPr>
              <w:spacing w:line="240" w:lineRule="auto"/>
              <w:ind w:left="0" w:leftChars="0" w:right="0" w:rightChars="0"/>
              <w:jc w:val="center"/>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mg/L</w:t>
            </w:r>
          </w:p>
        </w:tc>
        <w:tc>
          <w:tcPr>
            <w:tcW w:w="1571" w:type="dxa"/>
            <w:noWrap w:val="0"/>
            <w:vAlign w:val="center"/>
          </w:tcPr>
          <w:p>
            <w:pPr>
              <w:pStyle w:val="15"/>
              <w:tabs>
                <w:tab w:val="left" w:pos="860"/>
              </w:tabs>
              <w:spacing w:line="240" w:lineRule="auto"/>
              <w:ind w:left="0" w:leftChars="0" w:right="0" w:rightChars="0"/>
              <w:rPr>
                <w:rFonts w:hint="default"/>
                <w:color w:val="auto"/>
                <w:sz w:val="21"/>
                <w:szCs w:val="21"/>
                <w:lang w:val="en-US" w:eastAsia="zh-CN"/>
              </w:rPr>
            </w:pPr>
            <w:r>
              <w:rPr>
                <w:rFonts w:hint="eastAsia"/>
                <w:color w:val="auto"/>
                <w:sz w:val="21"/>
                <w:szCs w:val="21"/>
                <w:lang w:val="en-US" w:eastAsia="zh-CN"/>
              </w:rPr>
              <w:t>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0" w:hRule="atLeast"/>
          <w:jc w:val="center"/>
        </w:trPr>
        <w:tc>
          <w:tcPr>
            <w:tcW w:w="4249" w:type="dxa"/>
            <w:vMerge w:val="continue"/>
            <w:noWrap w:val="0"/>
            <w:vAlign w:val="center"/>
          </w:tcPr>
          <w:p>
            <w:pPr>
              <w:pStyle w:val="15"/>
              <w:tabs>
                <w:tab w:val="left" w:pos="860"/>
              </w:tabs>
              <w:spacing w:line="240" w:lineRule="auto"/>
              <w:rPr>
                <w:rFonts w:hint="eastAsia"/>
                <w:color w:val="auto"/>
                <w:sz w:val="21"/>
                <w:szCs w:val="21"/>
              </w:rPr>
            </w:pPr>
          </w:p>
        </w:tc>
        <w:tc>
          <w:tcPr>
            <w:tcW w:w="2196" w:type="dxa"/>
            <w:noWrap w:val="0"/>
            <w:vAlign w:val="center"/>
          </w:tcPr>
          <w:p>
            <w:pPr>
              <w:pStyle w:val="15"/>
              <w:tabs>
                <w:tab w:val="left" w:pos="860"/>
              </w:tabs>
              <w:spacing w:line="240" w:lineRule="auto"/>
              <w:rPr>
                <w:rFonts w:hint="eastAsia"/>
                <w:color w:val="auto"/>
                <w:sz w:val="21"/>
                <w:szCs w:val="21"/>
                <w:lang w:eastAsia="zh-CN"/>
              </w:rPr>
            </w:pPr>
            <w:r>
              <w:rPr>
                <w:rFonts w:hint="eastAsia"/>
                <w:color w:val="auto"/>
                <w:sz w:val="21"/>
                <w:szCs w:val="21"/>
                <w:lang w:eastAsia="zh-CN"/>
              </w:rPr>
              <w:t>阴离子表面活性剂</w:t>
            </w:r>
          </w:p>
        </w:tc>
        <w:tc>
          <w:tcPr>
            <w:tcW w:w="1462" w:type="dxa"/>
            <w:noWrap w:val="0"/>
            <w:vAlign w:val="center"/>
          </w:tcPr>
          <w:p>
            <w:pPr>
              <w:spacing w:line="240" w:lineRule="auto"/>
              <w:jc w:val="center"/>
              <w:rPr>
                <w:rFonts w:hint="eastAsia" w:ascii="宋体" w:hAnsi="宋体" w:eastAsia="宋体" w:cs="宋体"/>
                <w:b w:val="0"/>
                <w:bCs w:val="0"/>
                <w:color w:val="auto"/>
                <w:lang w:val="en-US" w:eastAsia="zh-CN"/>
              </w:rPr>
            </w:pPr>
            <w:r>
              <w:rPr>
                <w:rFonts w:hint="eastAsia" w:ascii="宋体" w:hAnsi="宋体" w:eastAsia="宋体" w:cs="宋体"/>
                <w:b w:val="0"/>
                <w:bCs w:val="0"/>
                <w:color w:val="auto"/>
                <w:lang w:val="en-US" w:eastAsia="zh-CN"/>
              </w:rPr>
              <w:t>mg/L</w:t>
            </w:r>
          </w:p>
        </w:tc>
        <w:tc>
          <w:tcPr>
            <w:tcW w:w="1571" w:type="dxa"/>
            <w:noWrap w:val="0"/>
            <w:vAlign w:val="center"/>
          </w:tcPr>
          <w:p>
            <w:pPr>
              <w:pStyle w:val="15"/>
              <w:tabs>
                <w:tab w:val="left" w:pos="860"/>
              </w:tabs>
              <w:spacing w:line="240" w:lineRule="auto"/>
              <w:rPr>
                <w:rFonts w:hint="default"/>
                <w:color w:val="auto"/>
                <w:sz w:val="21"/>
                <w:szCs w:val="21"/>
                <w:lang w:val="en-US" w:eastAsia="zh-CN"/>
              </w:rPr>
            </w:pPr>
            <w:r>
              <w:rPr>
                <w:rFonts w:hint="eastAsia"/>
                <w:color w:val="auto"/>
                <w:sz w:val="21"/>
                <w:szCs w:val="21"/>
                <w:lang w:val="en-US" w:eastAsia="zh-CN"/>
              </w:rPr>
              <w:t>20</w:t>
            </w:r>
          </w:p>
        </w:tc>
      </w:tr>
    </w:tbl>
    <w:p>
      <w:pPr>
        <w:pStyle w:val="11"/>
        <w:numPr>
          <w:ilvl w:val="0"/>
          <w:numId w:val="0"/>
        </w:numPr>
        <w:tabs>
          <w:tab w:val="left" w:pos="1803"/>
        </w:tabs>
        <w:spacing w:before="3" w:after="0" w:line="240" w:lineRule="auto"/>
        <w:ind w:left="1239" w:leftChars="0" w:right="0" w:rightChars="0"/>
        <w:jc w:val="left"/>
        <w:rPr>
          <w:b/>
          <w:sz w:val="28"/>
        </w:rPr>
      </w:pPr>
    </w:p>
    <w:p>
      <w:pPr>
        <w:pStyle w:val="11"/>
        <w:numPr>
          <w:ilvl w:val="2"/>
          <w:numId w:val="11"/>
        </w:numPr>
        <w:tabs>
          <w:tab w:val="left" w:pos="1803"/>
        </w:tabs>
        <w:spacing w:before="3" w:after="0" w:line="240" w:lineRule="auto"/>
        <w:ind w:left="1802" w:right="0" w:hanging="563"/>
        <w:jc w:val="left"/>
        <w:rPr>
          <w:b/>
          <w:sz w:val="30"/>
        </w:rPr>
      </w:pPr>
      <w:r>
        <w:rPr>
          <w:b/>
          <w:sz w:val="28"/>
        </w:rPr>
        <w:t>质量控制</w:t>
      </w:r>
    </w:p>
    <w:p>
      <w:pPr>
        <w:pStyle w:val="11"/>
        <w:widowControl w:val="0"/>
        <w:numPr>
          <w:ilvl w:val="0"/>
          <w:numId w:val="0"/>
        </w:numPr>
        <w:tabs>
          <w:tab w:val="left" w:pos="1803"/>
        </w:tabs>
        <w:autoSpaceDE w:val="0"/>
        <w:autoSpaceDN w:val="0"/>
        <w:spacing w:before="3" w:after="0" w:line="240" w:lineRule="auto"/>
        <w:ind w:right="0" w:rightChars="0"/>
        <w:jc w:val="left"/>
        <w:rPr>
          <w:b/>
          <w:sz w:val="30"/>
        </w:rPr>
      </w:pPr>
    </w:p>
    <w:p>
      <w:pPr>
        <w:pStyle w:val="11"/>
        <w:numPr>
          <w:ilvl w:val="3"/>
          <w:numId w:val="11"/>
        </w:numPr>
        <w:tabs>
          <w:tab w:val="left" w:pos="2224"/>
        </w:tabs>
        <w:spacing w:before="0" w:after="0" w:line="364" w:lineRule="auto"/>
        <w:ind w:left="1240" w:right="1238" w:firstLine="280"/>
        <w:jc w:val="both"/>
        <w:rPr>
          <w:sz w:val="28"/>
        </w:rPr>
      </w:pPr>
      <w:r>
        <w:rPr>
          <w:spacing w:val="-3"/>
          <w:sz w:val="28"/>
        </w:rPr>
        <w:t>为保证监测数据准确、可靠，在水样的采集、保存、实验室分析和数</w:t>
      </w:r>
      <w:r>
        <w:rPr>
          <w:spacing w:val="-6"/>
          <w:sz w:val="28"/>
        </w:rPr>
        <w:t>据处理的全过程中均按照《环境水质监测质量保证手册</w:t>
      </w:r>
      <w:r>
        <w:rPr>
          <w:sz w:val="28"/>
        </w:rPr>
        <w:t>（</w:t>
      </w:r>
      <w:r>
        <w:rPr>
          <w:spacing w:val="-2"/>
          <w:sz w:val="28"/>
        </w:rPr>
        <w:t>第四版</w:t>
      </w:r>
      <w:r>
        <w:rPr>
          <w:spacing w:val="-27"/>
          <w:sz w:val="28"/>
        </w:rPr>
        <w:t>）</w:t>
      </w:r>
      <w:r>
        <w:rPr>
          <w:spacing w:val="-7"/>
          <w:sz w:val="28"/>
        </w:rPr>
        <w:t>》的要求进行。</w:t>
      </w:r>
    </w:p>
    <w:p>
      <w:pPr>
        <w:pStyle w:val="11"/>
        <w:numPr>
          <w:ilvl w:val="3"/>
          <w:numId w:val="11"/>
        </w:numPr>
        <w:tabs>
          <w:tab w:val="left" w:pos="2224"/>
        </w:tabs>
        <w:spacing w:before="0" w:after="0" w:line="364" w:lineRule="auto"/>
        <w:ind w:left="1240" w:right="1238" w:firstLine="280"/>
        <w:jc w:val="both"/>
        <w:rPr>
          <w:sz w:val="28"/>
        </w:rPr>
      </w:pPr>
      <w:r>
        <w:rPr>
          <w:spacing w:val="-3"/>
          <w:sz w:val="28"/>
        </w:rPr>
        <w:t>监测分析方法采用国家有关部门颁布的标准分析方法，监测人员均持有上岗合格证，所有监测仪器均经过宁夏计量院检定。</w:t>
      </w:r>
    </w:p>
    <w:p>
      <w:pPr>
        <w:pStyle w:val="11"/>
        <w:widowControl w:val="0"/>
        <w:numPr>
          <w:ilvl w:val="0"/>
          <w:numId w:val="0"/>
        </w:numPr>
        <w:tabs>
          <w:tab w:val="left" w:pos="2224"/>
        </w:tabs>
        <w:autoSpaceDE w:val="0"/>
        <w:autoSpaceDN w:val="0"/>
        <w:spacing w:before="0" w:after="0" w:line="364" w:lineRule="auto"/>
        <w:ind w:right="1238" w:rightChars="0"/>
        <w:jc w:val="both"/>
        <w:rPr>
          <w:sz w:val="28"/>
        </w:rPr>
      </w:pPr>
    </w:p>
    <w:p>
      <w:pPr>
        <w:pStyle w:val="11"/>
        <w:numPr>
          <w:ilvl w:val="3"/>
          <w:numId w:val="11"/>
        </w:numPr>
        <w:tabs>
          <w:tab w:val="left" w:pos="2224"/>
        </w:tabs>
        <w:spacing w:before="193" w:after="0" w:line="364" w:lineRule="auto"/>
        <w:ind w:left="1240" w:right="1195" w:firstLine="280"/>
        <w:jc w:val="both"/>
        <w:rPr>
          <w:sz w:val="16"/>
        </w:rPr>
      </w:pPr>
      <w:r>
        <mc:AlternateContent>
          <mc:Choice Requires="wps">
            <w:drawing>
              <wp:anchor distT="0" distB="0" distL="114300" distR="114300" simplePos="0" relativeHeight="246238208" behindDoc="1" locked="0" layoutInCell="1" allowOverlap="1">
                <wp:simplePos x="0" y="0"/>
                <wp:positionH relativeFrom="page">
                  <wp:posOffset>707390</wp:posOffset>
                </wp:positionH>
                <wp:positionV relativeFrom="page">
                  <wp:posOffset>837565</wp:posOffset>
                </wp:positionV>
                <wp:extent cx="6202045" cy="8940165"/>
                <wp:effectExtent l="1270" t="67945" r="6985" b="0"/>
                <wp:wrapNone/>
                <wp:docPr id="124" name="任意多边形 111"/>
                <wp:cNvGraphicFramePr/>
                <a:graphic xmlns:a="http://schemas.openxmlformats.org/drawingml/2006/main">
                  <a:graphicData uri="http://schemas.microsoft.com/office/word/2010/wordprocessingShape">
                    <wps:wsp>
                      <wps:cNvSpPr/>
                      <wps:spPr>
                        <a:xfrm>
                          <a:off x="0" y="0"/>
                          <a:ext cx="6202045" cy="8940165"/>
                        </a:xfrm>
                        <a:custGeom>
                          <a:avLst/>
                          <a:gdLst/>
                          <a:ahLst/>
                          <a:cxnLst/>
                          <a:pathLst>
                            <a:path w="9648" h="13855">
                              <a:moveTo>
                                <a:pt x="0" y="-98"/>
                              </a:moveTo>
                              <a:lnTo>
                                <a:pt x="9648" y="-98"/>
                              </a:lnTo>
                              <a:moveTo>
                                <a:pt x="0" y="13752"/>
                              </a:moveTo>
                              <a:lnTo>
                                <a:pt x="9648" y="13752"/>
                              </a:lnTo>
                              <a:moveTo>
                                <a:pt x="5" y="-103"/>
                              </a:moveTo>
                              <a:lnTo>
                                <a:pt x="5" y="13747"/>
                              </a:lnTo>
                              <a:moveTo>
                                <a:pt x="9643" y="-103"/>
                              </a:moveTo>
                              <a:lnTo>
                                <a:pt x="9643" y="13747"/>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11" o:spid="_x0000_s1026" o:spt="100" style="position:absolute;left:0pt;margin-left:55.7pt;margin-top:65.95pt;height:703.95pt;width:488.35pt;mso-position-horizontal-relative:page;mso-position-vertical-relative:page;z-index:-257078272;mso-width-relative:page;mso-height-relative:page;" filled="f" stroked="t" coordsize="9648,13855" o:gfxdata="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89dy/ZAAAA&#10;DQEAAA8AAAAAAAAAAQAgAAAAIgAAAGRycy9kb3ducmV2LnhtbFBLAQIUABQAAAAIAIdO4kDI9b8c&#10;VQIAAE8FAAAOAAAAAAAAAAEAIAAAACgBAABkcnMvZTJvRG9jLnhtbFBLBQYAAAAABgAGAFkBAADv&#10;BQAAAAA=&#10;" path="m0,-98l9648,-98m0,13752l9648,13752m5,-103l5,13747m9643,-103l9643,13747e">
                <v:fill on="f" focussize="0,0"/>
                <v:stroke weight="0.48pt" color="#000000" joinstyle="round"/>
                <v:imagedata o:title=""/>
                <o:lock v:ext="edit" aspectratio="f"/>
              </v:shape>
            </w:pict>
          </mc:Fallback>
        </mc:AlternateContent>
      </w:r>
      <w:r>
        <w:rPr>
          <w:spacing w:val="-3"/>
          <w:sz w:val="28"/>
        </w:rPr>
        <w:t>现场采集平行样品，实验室分析中采取自控平行双样措施。自控平行</w:t>
      </w:r>
      <w:r>
        <w:rPr>
          <w:spacing w:val="-12"/>
          <w:sz w:val="28"/>
        </w:rPr>
        <w:t xml:space="preserve">双样测定率为 </w:t>
      </w:r>
      <w:r>
        <w:rPr>
          <w:rFonts w:ascii="Times New Roman" w:eastAsia="Times New Roman"/>
          <w:spacing w:val="-14"/>
          <w:sz w:val="28"/>
        </w:rPr>
        <w:t>20%</w:t>
      </w:r>
      <w:r>
        <w:rPr>
          <w:rFonts w:hint="eastAsia" w:ascii="Times New Roman"/>
          <w:spacing w:val="-14"/>
          <w:sz w:val="28"/>
          <w:lang w:eastAsia="zh-CN"/>
        </w:rPr>
        <w:t>。</w:t>
      </w:r>
      <w:r>
        <w:rPr>
          <w:spacing w:val="-9"/>
          <w:sz w:val="28"/>
        </w:rPr>
        <w:t>监测分析结果的精密度和准确度均</w:t>
      </w:r>
      <w:r>
        <w:rPr>
          <w:spacing w:val="-3"/>
          <w:sz w:val="28"/>
        </w:rPr>
        <w:t>达到质量控制的要求。</w:t>
      </w:r>
    </w:p>
    <w:p>
      <w:pPr>
        <w:pStyle w:val="3"/>
        <w:numPr>
          <w:ilvl w:val="1"/>
          <w:numId w:val="11"/>
        </w:numPr>
        <w:tabs>
          <w:tab w:val="left" w:pos="1661"/>
        </w:tabs>
        <w:spacing w:before="55" w:after="0" w:line="240" w:lineRule="auto"/>
        <w:ind w:left="1660" w:right="0" w:hanging="421"/>
        <w:jc w:val="left"/>
      </w:pPr>
      <w:r>
        <w:t>废气</w:t>
      </w:r>
    </w:p>
    <w:p>
      <w:pPr>
        <w:rPr>
          <w:rFonts w:hint="default" w:eastAsia="宋体"/>
          <w:lang w:val="en-US" w:eastAsia="zh-CN"/>
        </w:rPr>
      </w:pPr>
      <w:r>
        <w:rPr>
          <w:rFonts w:hint="eastAsia"/>
          <w:lang w:val="en-US" w:eastAsia="zh-CN"/>
        </w:rPr>
        <w:t xml:space="preserve">             </w:t>
      </w:r>
    </w:p>
    <w:p>
      <w:pPr>
        <w:pStyle w:val="5"/>
        <w:spacing w:before="1" w:line="360" w:lineRule="auto"/>
        <w:rPr>
          <w:rFonts w:hint="eastAsia"/>
          <w:b w:val="0"/>
          <w:bCs/>
          <w:color w:val="auto"/>
          <w:sz w:val="30"/>
          <w:lang w:val="en-US" w:eastAsia="zh-CN"/>
        </w:rPr>
      </w:pPr>
      <w:r>
        <w:rPr>
          <w:rFonts w:hint="eastAsia"/>
          <w:b/>
          <w:color w:val="FF0000"/>
          <w:sz w:val="30"/>
          <w:lang w:val="en-US" w:eastAsia="zh-CN"/>
        </w:rPr>
        <w:t xml:space="preserve">           </w:t>
      </w:r>
      <w:r>
        <w:rPr>
          <w:rFonts w:hint="eastAsia"/>
          <w:b w:val="0"/>
          <w:bCs/>
          <w:color w:val="auto"/>
          <w:sz w:val="30"/>
          <w:lang w:val="en-US" w:eastAsia="zh-CN"/>
        </w:rPr>
        <w:t>本项目产生的废气主要是卸油、储存、加油过程中排放的非甲烷总烃，</w:t>
      </w:r>
    </w:p>
    <w:p>
      <w:pPr>
        <w:pStyle w:val="5"/>
        <w:spacing w:before="1" w:line="360" w:lineRule="auto"/>
        <w:rPr>
          <w:rFonts w:hint="eastAsia" w:ascii="宋体" w:hAnsi="宋体" w:cs="宋体"/>
          <w:b/>
          <w:bCs/>
          <w:color w:val="auto"/>
          <w:kern w:val="0"/>
          <w:sz w:val="28"/>
          <w:szCs w:val="28"/>
          <w:lang w:eastAsia="zh-CN"/>
        </w:rPr>
      </w:pPr>
      <w:r>
        <w:rPr>
          <w:rFonts w:hint="eastAsia"/>
          <w:b w:val="0"/>
          <w:bCs/>
          <w:color w:val="auto"/>
          <w:sz w:val="30"/>
          <w:lang w:val="en-US" w:eastAsia="zh-CN"/>
        </w:rPr>
        <w:t xml:space="preserve">        非甲烷总烃委托</w:t>
      </w:r>
      <w:r>
        <w:rPr>
          <w:rFonts w:hint="eastAsia" w:ascii="宋体" w:hAnsi="宋体" w:cs="宋体"/>
          <w:kern w:val="0"/>
          <w:sz w:val="28"/>
          <w:szCs w:val="28"/>
          <w:lang w:eastAsia="zh-CN"/>
        </w:rPr>
        <w:t>委托宁夏华正检测技术有限公司检测</w:t>
      </w:r>
      <w:r>
        <w:rPr>
          <w:rFonts w:hint="eastAsia" w:ascii="宋体" w:hAnsi="宋体" w:cs="宋体"/>
          <w:kern w:val="0"/>
          <w:sz w:val="24"/>
          <w:lang w:eastAsia="zh-CN"/>
        </w:rPr>
        <w:t>（</w:t>
      </w:r>
      <w:r>
        <w:rPr>
          <w:rFonts w:hint="eastAsia" w:ascii="宋体" w:hAnsi="宋体" w:cs="宋体"/>
          <w:kern w:val="0"/>
          <w:sz w:val="28"/>
          <w:szCs w:val="28"/>
          <w:lang w:eastAsia="zh-CN"/>
        </w:rPr>
        <w:t>检测</w:t>
      </w:r>
      <w:r>
        <w:rPr>
          <w:rFonts w:hint="eastAsia" w:cs="宋体"/>
          <w:kern w:val="0"/>
          <w:sz w:val="28"/>
          <w:szCs w:val="28"/>
          <w:lang w:eastAsia="zh-CN"/>
        </w:rPr>
        <w:t>报告</w:t>
      </w:r>
      <w:r>
        <w:rPr>
          <w:rFonts w:hint="eastAsia" w:ascii="宋体" w:hAnsi="宋体" w:cs="宋体"/>
          <w:kern w:val="0"/>
          <w:sz w:val="28"/>
          <w:szCs w:val="28"/>
          <w:lang w:eastAsia="zh-CN"/>
        </w:rPr>
        <w:t>见</w:t>
      </w:r>
      <w:r>
        <w:rPr>
          <w:rFonts w:hint="eastAsia" w:ascii="宋体" w:hAnsi="宋体" w:cs="宋体"/>
          <w:b/>
          <w:bCs/>
          <w:color w:val="auto"/>
          <w:kern w:val="0"/>
          <w:sz w:val="28"/>
          <w:szCs w:val="28"/>
          <w:lang w:eastAsia="zh-CN"/>
        </w:rPr>
        <w:t>宁华</w:t>
      </w:r>
      <w:r>
        <w:rPr>
          <w:rFonts w:hint="eastAsia" w:cs="宋体"/>
          <w:b/>
          <w:bCs/>
          <w:color w:val="auto"/>
          <w:kern w:val="0"/>
          <w:sz w:val="28"/>
          <w:szCs w:val="28"/>
          <w:lang w:eastAsia="zh-CN"/>
        </w:rPr>
        <w:t>送</w:t>
      </w:r>
      <w:r>
        <w:rPr>
          <w:rFonts w:hint="eastAsia" w:ascii="宋体" w:hAnsi="宋体" w:cs="宋体"/>
          <w:b/>
          <w:bCs/>
          <w:color w:val="auto"/>
          <w:kern w:val="0"/>
          <w:sz w:val="28"/>
          <w:szCs w:val="28"/>
          <w:lang w:eastAsia="zh-CN"/>
        </w:rPr>
        <w:t>检字</w:t>
      </w:r>
    </w:p>
    <w:p>
      <w:pPr>
        <w:pStyle w:val="5"/>
        <w:spacing w:before="1" w:line="360" w:lineRule="auto"/>
        <w:ind w:firstLine="1124" w:firstLineChars="400"/>
        <w:rPr>
          <w:color w:val="auto"/>
          <w:sz w:val="20"/>
        </w:rPr>
      </w:pPr>
      <w:r>
        <w:rPr>
          <w:rFonts w:hint="eastAsia" w:ascii="宋体" w:hAnsi="宋体" w:cs="宋体"/>
          <w:b/>
          <w:bCs/>
          <w:color w:val="auto"/>
          <w:kern w:val="0"/>
          <w:sz w:val="28"/>
          <w:szCs w:val="28"/>
          <w:lang w:val="en-US" w:eastAsia="zh-CN"/>
        </w:rPr>
        <w:t>20</w:t>
      </w:r>
      <w:r>
        <w:rPr>
          <w:rFonts w:hint="eastAsia" w:cs="宋体"/>
          <w:b/>
          <w:bCs/>
          <w:color w:val="auto"/>
          <w:kern w:val="0"/>
          <w:sz w:val="28"/>
          <w:szCs w:val="28"/>
          <w:lang w:val="en-US" w:eastAsia="zh-CN"/>
        </w:rPr>
        <w:t>20</w:t>
      </w:r>
      <w:r>
        <w:rPr>
          <w:rFonts w:hint="eastAsia" w:ascii="宋体" w:hAnsi="宋体" w:eastAsia="宋体" w:cs="宋体"/>
          <w:b/>
          <w:bCs/>
          <w:color w:val="auto"/>
          <w:kern w:val="0"/>
          <w:sz w:val="28"/>
          <w:szCs w:val="28"/>
          <w:lang w:val="en-US" w:eastAsia="zh-CN"/>
        </w:rPr>
        <w:t>[0</w:t>
      </w:r>
      <w:r>
        <w:rPr>
          <w:rFonts w:hint="eastAsia" w:cs="宋体"/>
          <w:b/>
          <w:bCs/>
          <w:color w:val="auto"/>
          <w:kern w:val="0"/>
          <w:sz w:val="28"/>
          <w:szCs w:val="28"/>
          <w:lang w:val="en-US" w:eastAsia="zh-CN"/>
        </w:rPr>
        <w:t>19</w:t>
      </w:r>
      <w:r>
        <w:rPr>
          <w:rFonts w:hint="eastAsia" w:ascii="宋体" w:hAnsi="宋体" w:eastAsia="宋体" w:cs="宋体"/>
          <w:b/>
          <w:bCs/>
          <w:color w:val="auto"/>
          <w:kern w:val="0"/>
          <w:sz w:val="28"/>
          <w:szCs w:val="28"/>
          <w:lang w:val="en-US" w:eastAsia="zh-CN"/>
        </w:rPr>
        <w:t>]号</w:t>
      </w:r>
      <w:r>
        <w:rPr>
          <w:rFonts w:hint="eastAsia" w:ascii="宋体" w:hAnsi="宋体" w:eastAsia="宋体" w:cs="宋体"/>
          <w:color w:val="auto"/>
          <w:kern w:val="0"/>
          <w:sz w:val="28"/>
          <w:szCs w:val="28"/>
          <w:lang w:val="en-US" w:eastAsia="zh-CN"/>
        </w:rPr>
        <w:t>检测报告</w:t>
      </w:r>
      <w:r>
        <w:rPr>
          <w:rFonts w:hint="eastAsia" w:cs="宋体"/>
          <w:color w:val="auto"/>
          <w:kern w:val="0"/>
          <w:sz w:val="28"/>
          <w:szCs w:val="28"/>
          <w:lang w:val="en-US" w:eastAsia="zh-CN"/>
        </w:rPr>
        <w:t>附件6</w:t>
      </w:r>
      <w:r>
        <w:rPr>
          <w:rFonts w:hint="eastAsia" w:ascii="宋体" w:hAnsi="宋体" w:cs="宋体"/>
          <w:color w:val="auto"/>
          <w:kern w:val="0"/>
          <w:sz w:val="28"/>
          <w:szCs w:val="28"/>
          <w:lang w:eastAsia="zh-CN"/>
        </w:rPr>
        <w:t>）</w:t>
      </w:r>
      <w:r>
        <w:rPr>
          <w:rFonts w:hint="eastAsia" w:cs="宋体"/>
          <w:color w:val="auto"/>
          <w:kern w:val="0"/>
          <w:sz w:val="28"/>
          <w:szCs w:val="28"/>
          <w:lang w:eastAsia="zh-CN"/>
        </w:rPr>
        <w:t>。</w:t>
      </w:r>
    </w:p>
    <w:p>
      <w:pPr>
        <w:pStyle w:val="3"/>
        <w:numPr>
          <w:ilvl w:val="1"/>
          <w:numId w:val="11"/>
        </w:numPr>
        <w:tabs>
          <w:tab w:val="left" w:pos="1594"/>
        </w:tabs>
        <w:spacing w:before="55" w:after="0" w:line="240" w:lineRule="auto"/>
        <w:ind w:left="1593" w:right="0" w:hanging="354"/>
        <w:jc w:val="left"/>
      </w:pPr>
      <w:r>
        <w:t>、噪声</w:t>
      </w:r>
    </w:p>
    <w:p>
      <w:pPr>
        <w:pStyle w:val="5"/>
        <w:spacing w:before="1"/>
        <w:rPr>
          <w:b/>
          <w:sz w:val="30"/>
        </w:rPr>
      </w:pPr>
    </w:p>
    <w:p>
      <w:pPr>
        <w:pStyle w:val="11"/>
        <w:numPr>
          <w:ilvl w:val="2"/>
          <w:numId w:val="11"/>
        </w:numPr>
        <w:tabs>
          <w:tab w:val="left" w:pos="1803"/>
        </w:tabs>
        <w:spacing w:before="0" w:after="0" w:line="240" w:lineRule="auto"/>
        <w:ind w:left="1802" w:right="0" w:hanging="563"/>
        <w:jc w:val="left"/>
        <w:rPr>
          <w:b/>
          <w:sz w:val="28"/>
        </w:rPr>
      </w:pPr>
      <w:r>
        <w:rPr>
          <w:b/>
          <w:spacing w:val="-2"/>
          <w:sz w:val="28"/>
        </w:rPr>
        <w:t>、 噪声监测分析方法</w:t>
      </w:r>
    </w:p>
    <w:p>
      <w:pPr>
        <w:pStyle w:val="5"/>
        <w:spacing w:before="1"/>
        <w:rPr>
          <w:b/>
          <w:sz w:val="30"/>
        </w:rPr>
      </w:pPr>
    </w:p>
    <w:p>
      <w:pPr>
        <w:pStyle w:val="5"/>
        <w:spacing w:line="364" w:lineRule="auto"/>
        <w:ind w:left="1240" w:right="1358" w:firstLine="561"/>
        <w:rPr>
          <w:rFonts w:hint="default" w:eastAsia="宋体"/>
          <w:lang w:val="en-US" w:eastAsia="zh-CN"/>
        </w:rPr>
      </w:pPr>
      <w:r>
        <w:t>按《工业企业厂界环境噪声排放标准》（</w:t>
      </w:r>
      <w:r>
        <w:rPr>
          <w:rFonts w:ascii="Times New Roman" w:eastAsia="Times New Roman"/>
        </w:rPr>
        <w:t>GB12348-2008</w:t>
      </w:r>
      <w:r>
        <w:t xml:space="preserve">）的要求进行。噪声监测方法及仪器见表 </w:t>
      </w:r>
      <w:r>
        <w:rPr>
          <w:rFonts w:hint="eastAsia"/>
          <w:lang w:val="en-US" w:eastAsia="zh-CN"/>
        </w:rPr>
        <w:t>5</w:t>
      </w:r>
      <w:r>
        <w:rPr>
          <w:rFonts w:ascii="Times New Roman" w:eastAsia="Times New Roman"/>
        </w:rPr>
        <w:t>-3</w:t>
      </w:r>
      <w:r>
        <w:rPr>
          <w:rFonts w:hint="eastAsia" w:ascii="Times New Roman"/>
          <w:lang w:eastAsia="zh-CN"/>
        </w:rPr>
        <w:t>；标准限值见表</w:t>
      </w:r>
      <w:r>
        <w:rPr>
          <w:rFonts w:hint="eastAsia" w:ascii="Times New Roman"/>
          <w:lang w:val="en-US" w:eastAsia="zh-CN"/>
        </w:rPr>
        <w:t>5-4。</w:t>
      </w:r>
    </w:p>
    <w:p>
      <w:pPr>
        <w:pStyle w:val="3"/>
        <w:spacing w:before="198"/>
        <w:ind w:left="0" w:leftChars="0" w:firstLine="1405" w:firstLineChars="500"/>
        <w:rPr>
          <w:rFonts w:hint="default" w:eastAsia="宋体"/>
          <w:lang w:val="en-US" w:eastAsia="zh-CN"/>
        </w:rPr>
      </w:pPr>
      <w:r>
        <w:t xml:space="preserve">表 </w:t>
      </w:r>
      <w:r>
        <w:rPr>
          <w:rFonts w:ascii="Times New Roman" w:eastAsia="Times New Roman"/>
        </w:rPr>
        <w:t>5-3</w:t>
      </w:r>
      <w:r>
        <w:rPr>
          <w:rFonts w:hint="eastAsia" w:ascii="Times New Roman"/>
          <w:lang w:val="en-US" w:eastAsia="zh-CN"/>
        </w:rPr>
        <w:t xml:space="preserve">                                  </w:t>
      </w:r>
      <w:r>
        <w:rPr>
          <w:rFonts w:ascii="Times New Roman" w:eastAsia="Times New Roman"/>
        </w:rPr>
        <w:t xml:space="preserve"> </w:t>
      </w:r>
      <w:r>
        <w:t>噪声监测方法及仪器</w:t>
      </w:r>
    </w:p>
    <w:tbl>
      <w:tblPr>
        <w:tblStyle w:val="8"/>
        <w:tblW w:w="9511"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54"/>
        <w:gridCol w:w="1376"/>
        <w:gridCol w:w="1322"/>
        <w:gridCol w:w="1356"/>
        <w:gridCol w:w="220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3254" w:type="dxa"/>
            <w:noWrap w:val="0"/>
            <w:vAlign w:val="center"/>
          </w:tcPr>
          <w:p>
            <w:pPr>
              <w:tabs>
                <w:tab w:val="left" w:pos="860"/>
              </w:tabs>
              <w:spacing w:line="360" w:lineRule="exact"/>
              <w:jc w:val="center"/>
              <w:rPr>
                <w:b/>
                <w:bCs/>
                <w:color w:val="auto"/>
              </w:rPr>
            </w:pPr>
            <w:r>
              <w:rPr>
                <w:rFonts w:hint="eastAsia" w:cs="宋体"/>
                <w:b/>
                <w:bCs/>
                <w:color w:val="auto"/>
                <w:lang w:eastAsia="zh-CN"/>
              </w:rPr>
              <w:t>检</w:t>
            </w:r>
            <w:r>
              <w:rPr>
                <w:rFonts w:hint="eastAsia" w:cs="宋体"/>
                <w:b/>
                <w:bCs/>
                <w:color w:val="auto"/>
              </w:rPr>
              <w:t>测方法</w:t>
            </w:r>
          </w:p>
        </w:tc>
        <w:tc>
          <w:tcPr>
            <w:tcW w:w="1376" w:type="dxa"/>
            <w:noWrap w:val="0"/>
            <w:vAlign w:val="center"/>
          </w:tcPr>
          <w:p>
            <w:pPr>
              <w:tabs>
                <w:tab w:val="left" w:pos="860"/>
              </w:tabs>
              <w:spacing w:line="360" w:lineRule="exact"/>
              <w:jc w:val="center"/>
              <w:rPr>
                <w:b/>
                <w:bCs/>
                <w:color w:val="auto"/>
              </w:rPr>
            </w:pPr>
            <w:r>
              <w:rPr>
                <w:rFonts w:hint="eastAsia" w:cs="宋体"/>
                <w:b/>
                <w:bCs/>
                <w:color w:val="auto"/>
              </w:rPr>
              <w:t>使用仪器</w:t>
            </w:r>
          </w:p>
        </w:tc>
        <w:tc>
          <w:tcPr>
            <w:tcW w:w="1322" w:type="dxa"/>
            <w:noWrap w:val="0"/>
            <w:vAlign w:val="center"/>
          </w:tcPr>
          <w:p>
            <w:pPr>
              <w:tabs>
                <w:tab w:val="left" w:pos="860"/>
              </w:tabs>
              <w:spacing w:line="360" w:lineRule="exact"/>
              <w:jc w:val="center"/>
              <w:rPr>
                <w:b/>
                <w:bCs/>
                <w:color w:val="auto"/>
              </w:rPr>
            </w:pPr>
            <w:r>
              <w:rPr>
                <w:rFonts w:hint="eastAsia" w:cs="宋体"/>
                <w:b/>
                <w:bCs/>
                <w:color w:val="auto"/>
              </w:rPr>
              <w:t>仪器型号</w:t>
            </w:r>
          </w:p>
        </w:tc>
        <w:tc>
          <w:tcPr>
            <w:tcW w:w="1356" w:type="dxa"/>
            <w:noWrap w:val="0"/>
            <w:vAlign w:val="center"/>
          </w:tcPr>
          <w:p>
            <w:pPr>
              <w:tabs>
                <w:tab w:val="left" w:pos="860"/>
              </w:tabs>
              <w:spacing w:line="360" w:lineRule="exact"/>
              <w:jc w:val="center"/>
              <w:rPr>
                <w:b/>
                <w:bCs/>
                <w:color w:val="auto"/>
              </w:rPr>
            </w:pPr>
            <w:r>
              <w:rPr>
                <w:rFonts w:hint="eastAsia" w:cs="宋体"/>
                <w:b/>
                <w:bCs/>
                <w:color w:val="auto"/>
              </w:rPr>
              <w:t>仪器测量值范围</w:t>
            </w:r>
          </w:p>
        </w:tc>
        <w:tc>
          <w:tcPr>
            <w:tcW w:w="2203" w:type="dxa"/>
            <w:noWrap w:val="0"/>
            <w:vAlign w:val="center"/>
          </w:tcPr>
          <w:p>
            <w:pPr>
              <w:tabs>
                <w:tab w:val="left" w:pos="860"/>
              </w:tabs>
              <w:spacing w:line="360" w:lineRule="exact"/>
              <w:jc w:val="center"/>
              <w:rPr>
                <w:rFonts w:hint="eastAsia" w:eastAsia="宋体"/>
                <w:b/>
                <w:bCs/>
                <w:color w:val="auto"/>
                <w:lang w:eastAsia="zh-CN"/>
              </w:rPr>
            </w:pPr>
            <w:r>
              <w:rPr>
                <w:rFonts w:hint="eastAsia"/>
                <w:b/>
                <w:bCs/>
                <w:color w:val="auto"/>
                <w:lang w:eastAsia="zh-CN"/>
              </w:rPr>
              <w:t>检</w:t>
            </w:r>
            <w:r>
              <w:rPr>
                <w:rFonts w:hint="eastAsia"/>
                <w:b/>
                <w:bCs/>
                <w:color w:val="auto"/>
              </w:rPr>
              <w:t>定</w:t>
            </w:r>
            <w:r>
              <w:rPr>
                <w:rFonts w:hint="eastAsia"/>
                <w:b/>
                <w:bCs/>
                <w:color w:val="auto"/>
                <w:lang w:eastAsia="zh-CN"/>
              </w:rPr>
              <w:t>有效期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3254" w:type="dxa"/>
            <w:noWrap w:val="0"/>
            <w:vAlign w:val="center"/>
          </w:tcPr>
          <w:p>
            <w:pPr>
              <w:tabs>
                <w:tab w:val="left" w:pos="860"/>
              </w:tabs>
              <w:spacing w:line="360" w:lineRule="exact"/>
              <w:jc w:val="center"/>
              <w:rPr>
                <w:color w:val="auto"/>
              </w:rPr>
            </w:pPr>
            <w:r>
              <w:rPr>
                <w:rFonts w:hint="eastAsia" w:ascii="宋体" w:hAnsi="宋体"/>
                <w:color w:val="auto"/>
              </w:rPr>
              <w:t>《工业企业厂界</w:t>
            </w:r>
            <w:r>
              <w:rPr>
                <w:rFonts w:hint="eastAsia" w:ascii="宋体" w:hAnsi="宋体"/>
                <w:color w:val="auto"/>
                <w:lang w:eastAsia="zh-CN"/>
              </w:rPr>
              <w:t>环境</w:t>
            </w:r>
            <w:r>
              <w:rPr>
                <w:rFonts w:hint="eastAsia" w:ascii="宋体" w:hAnsi="宋体"/>
                <w:color w:val="auto"/>
              </w:rPr>
              <w:t>噪声</w:t>
            </w:r>
            <w:r>
              <w:rPr>
                <w:rFonts w:hint="eastAsia" w:ascii="宋体" w:hAnsi="宋体"/>
                <w:color w:val="auto"/>
                <w:lang w:eastAsia="zh-CN"/>
              </w:rPr>
              <w:t>排放标准</w:t>
            </w:r>
            <w:r>
              <w:rPr>
                <w:rFonts w:hint="eastAsia" w:ascii="宋体" w:hAnsi="宋体"/>
                <w:color w:val="auto"/>
              </w:rPr>
              <w:t>》（GB 1234</w:t>
            </w:r>
            <w:r>
              <w:rPr>
                <w:rFonts w:hint="eastAsia" w:ascii="宋体" w:hAnsi="宋体"/>
                <w:color w:val="auto"/>
                <w:lang w:val="en-US" w:eastAsia="zh-CN"/>
              </w:rPr>
              <w:t>8</w:t>
            </w:r>
            <w:r>
              <w:rPr>
                <w:rFonts w:hint="eastAsia" w:ascii="宋体" w:hAnsi="宋体"/>
                <w:color w:val="auto"/>
              </w:rPr>
              <w:t>－2008）</w:t>
            </w:r>
          </w:p>
        </w:tc>
        <w:tc>
          <w:tcPr>
            <w:tcW w:w="1376" w:type="dxa"/>
            <w:noWrap w:val="0"/>
            <w:vAlign w:val="center"/>
          </w:tcPr>
          <w:p>
            <w:pPr>
              <w:tabs>
                <w:tab w:val="left" w:pos="860"/>
              </w:tabs>
              <w:spacing w:line="360" w:lineRule="exact"/>
              <w:jc w:val="center"/>
              <w:rPr>
                <w:color w:val="auto"/>
              </w:rPr>
            </w:pPr>
            <w:r>
              <w:rPr>
                <w:rFonts w:hint="eastAsia" w:ascii="宋体" w:hAnsi="宋体"/>
                <w:color w:val="auto"/>
              </w:rPr>
              <w:t>噪声统计分析仪</w:t>
            </w:r>
          </w:p>
        </w:tc>
        <w:tc>
          <w:tcPr>
            <w:tcW w:w="1322" w:type="dxa"/>
            <w:noWrap w:val="0"/>
            <w:vAlign w:val="center"/>
          </w:tcPr>
          <w:p>
            <w:pPr>
              <w:tabs>
                <w:tab w:val="left" w:pos="860"/>
              </w:tabs>
              <w:spacing w:line="360" w:lineRule="exact"/>
              <w:jc w:val="center"/>
              <w:rPr>
                <w:color w:val="auto"/>
              </w:rPr>
            </w:pPr>
            <w:r>
              <w:rPr>
                <w:rFonts w:hint="eastAsia" w:ascii="宋体" w:hAnsi="宋体"/>
                <w:color w:val="auto"/>
              </w:rPr>
              <w:t>AWA</w:t>
            </w:r>
            <w:r>
              <w:rPr>
                <w:rFonts w:hint="eastAsia" w:ascii="宋体" w:hAnsi="宋体"/>
                <w:color w:val="auto"/>
                <w:lang w:val="en-US" w:eastAsia="zh-CN"/>
              </w:rPr>
              <w:t>6218</w:t>
            </w:r>
            <w:r>
              <w:rPr>
                <w:rFonts w:hint="eastAsia" w:ascii="宋体" w:hAnsi="宋体"/>
                <w:color w:val="auto"/>
              </w:rPr>
              <w:t>型</w:t>
            </w:r>
          </w:p>
        </w:tc>
        <w:tc>
          <w:tcPr>
            <w:tcW w:w="1356" w:type="dxa"/>
            <w:noWrap w:val="0"/>
            <w:vAlign w:val="center"/>
          </w:tcPr>
          <w:p>
            <w:pPr>
              <w:tabs>
                <w:tab w:val="left" w:pos="860"/>
              </w:tabs>
              <w:spacing w:line="360" w:lineRule="exact"/>
              <w:jc w:val="center"/>
              <w:rPr>
                <w:rFonts w:hint="eastAsia"/>
                <w:color w:val="auto"/>
              </w:rPr>
            </w:pPr>
            <w:r>
              <w:rPr>
                <w:rFonts w:hint="eastAsia"/>
                <w:color w:val="auto"/>
              </w:rPr>
              <w:t>测量上限：130dB</w:t>
            </w:r>
          </w:p>
        </w:tc>
        <w:tc>
          <w:tcPr>
            <w:tcW w:w="2203" w:type="dxa"/>
            <w:noWrap w:val="0"/>
            <w:vAlign w:val="center"/>
          </w:tcPr>
          <w:p>
            <w:pPr>
              <w:tabs>
                <w:tab w:val="left" w:pos="860"/>
              </w:tabs>
              <w:spacing w:line="360" w:lineRule="exact"/>
              <w:jc w:val="both"/>
              <w:rPr>
                <w:rFonts w:hint="default"/>
                <w:color w:val="auto"/>
                <w:lang w:val="en-US"/>
              </w:rPr>
            </w:pPr>
            <w:r>
              <w:rPr>
                <w:rFonts w:hint="eastAsia"/>
                <w:color w:val="auto"/>
              </w:rPr>
              <w:t>201</w:t>
            </w:r>
            <w:r>
              <w:rPr>
                <w:rFonts w:hint="eastAsia"/>
                <w:color w:val="auto"/>
                <w:lang w:val="en-US" w:eastAsia="zh-CN"/>
              </w:rPr>
              <w:t>9.9.2</w:t>
            </w:r>
            <w:r>
              <w:rPr>
                <w:rFonts w:hint="eastAsia" w:ascii="宋体" w:hAnsi="宋体" w:eastAsia="宋体" w:cs="宋体"/>
                <w:color w:val="auto"/>
                <w:lang w:val="en-US" w:eastAsia="zh-CN"/>
              </w:rPr>
              <w:t>～</w:t>
            </w:r>
            <w:r>
              <w:rPr>
                <w:rFonts w:hint="eastAsia"/>
                <w:color w:val="auto"/>
                <w:lang w:val="en-US" w:eastAsia="zh-CN"/>
              </w:rPr>
              <w:t>2020.9.1</w:t>
            </w:r>
          </w:p>
        </w:tc>
      </w:tr>
    </w:tbl>
    <w:p>
      <w:pPr>
        <w:spacing w:before="156" w:beforeLines="50"/>
        <w:ind w:firstLine="1405" w:firstLineChars="500"/>
        <w:rPr>
          <w:rFonts w:hint="eastAsia" w:ascii="宋体" w:hAnsi="宋体"/>
          <w:b/>
          <w:color w:val="auto"/>
          <w:sz w:val="28"/>
          <w:szCs w:val="28"/>
        </w:rPr>
      </w:pPr>
      <w:r>
        <w:rPr>
          <w:rFonts w:ascii="宋体" w:hAnsi="宋体"/>
          <w:b/>
          <w:color w:val="auto"/>
          <w:sz w:val="28"/>
          <w:szCs w:val="28"/>
        </w:rPr>
        <w:t>表</w:t>
      </w:r>
      <w:r>
        <w:rPr>
          <w:rFonts w:hint="eastAsia"/>
          <w:b/>
          <w:color w:val="auto"/>
          <w:sz w:val="28"/>
          <w:szCs w:val="28"/>
          <w:lang w:val="en-US" w:eastAsia="zh-CN"/>
        </w:rPr>
        <w:t xml:space="preserve"> 5</w:t>
      </w:r>
      <w:r>
        <w:rPr>
          <w:rFonts w:hint="eastAsia" w:ascii="宋体" w:hAnsi="宋体"/>
          <w:b/>
          <w:color w:val="auto"/>
          <w:sz w:val="28"/>
          <w:szCs w:val="28"/>
        </w:rPr>
        <w:t>-</w:t>
      </w:r>
      <w:r>
        <w:rPr>
          <w:rFonts w:hint="eastAsia"/>
          <w:b/>
          <w:color w:val="auto"/>
          <w:sz w:val="28"/>
          <w:szCs w:val="28"/>
          <w:lang w:val="en-US" w:eastAsia="zh-CN"/>
        </w:rPr>
        <w:t>4</w:t>
      </w:r>
      <w:r>
        <w:rPr>
          <w:rFonts w:hint="eastAsia" w:ascii="宋体" w:hAnsi="宋体"/>
          <w:b/>
          <w:color w:val="auto"/>
          <w:sz w:val="28"/>
          <w:szCs w:val="28"/>
        </w:rPr>
        <w:t xml:space="preserve">                </w:t>
      </w:r>
      <w:r>
        <w:rPr>
          <w:rFonts w:hint="eastAsia"/>
          <w:b/>
          <w:color w:val="auto"/>
          <w:sz w:val="28"/>
          <w:szCs w:val="28"/>
          <w:lang w:val="en-US" w:eastAsia="zh-CN"/>
        </w:rPr>
        <w:t xml:space="preserve">  </w:t>
      </w:r>
      <w:r>
        <w:rPr>
          <w:rFonts w:hint="eastAsia" w:ascii="宋体" w:hAnsi="宋体"/>
          <w:b/>
          <w:color w:val="auto"/>
          <w:sz w:val="28"/>
          <w:szCs w:val="28"/>
        </w:rPr>
        <w:t xml:space="preserve"> 厂界噪声标准限值</w:t>
      </w:r>
    </w:p>
    <w:tbl>
      <w:tblPr>
        <w:tblStyle w:val="8"/>
        <w:tblW w:w="9488"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96"/>
        <w:gridCol w:w="1574"/>
        <w:gridCol w:w="1575"/>
        <w:gridCol w:w="1574"/>
        <w:gridCol w:w="1269"/>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496" w:type="dxa"/>
            <w:noWrap w:val="0"/>
            <w:vAlign w:val="center"/>
          </w:tcPr>
          <w:p>
            <w:pPr>
              <w:tabs>
                <w:tab w:val="left" w:pos="860"/>
              </w:tabs>
              <w:spacing w:line="360" w:lineRule="exact"/>
              <w:jc w:val="center"/>
              <w:rPr>
                <w:b/>
                <w:bCs/>
                <w:color w:val="auto"/>
              </w:rPr>
            </w:pPr>
            <w:r>
              <w:rPr>
                <w:rFonts w:hint="eastAsia" w:cs="宋体"/>
                <w:b/>
                <w:bCs/>
                <w:color w:val="auto"/>
              </w:rPr>
              <w:t>标准</w:t>
            </w:r>
          </w:p>
        </w:tc>
        <w:tc>
          <w:tcPr>
            <w:tcW w:w="1574" w:type="dxa"/>
            <w:noWrap w:val="0"/>
            <w:vAlign w:val="center"/>
          </w:tcPr>
          <w:p>
            <w:pPr>
              <w:jc w:val="center"/>
              <w:rPr>
                <w:rFonts w:hint="eastAsia" w:ascii="宋体" w:hAnsi="宋体"/>
                <w:b/>
                <w:color w:val="auto"/>
              </w:rPr>
            </w:pPr>
            <w:r>
              <w:rPr>
                <w:rFonts w:hint="eastAsia" w:ascii="宋体" w:hAnsi="宋体"/>
                <w:b/>
                <w:color w:val="auto"/>
              </w:rPr>
              <w:t>类别</w:t>
            </w:r>
          </w:p>
        </w:tc>
        <w:tc>
          <w:tcPr>
            <w:tcW w:w="1575" w:type="dxa"/>
            <w:noWrap w:val="0"/>
            <w:vAlign w:val="center"/>
          </w:tcPr>
          <w:p>
            <w:pPr>
              <w:jc w:val="center"/>
              <w:rPr>
                <w:rFonts w:hint="eastAsia" w:ascii="宋体" w:hAnsi="宋体"/>
                <w:b/>
                <w:color w:val="auto"/>
              </w:rPr>
            </w:pPr>
            <w:r>
              <w:rPr>
                <w:rFonts w:hint="eastAsia" w:ascii="宋体" w:hAnsi="宋体"/>
                <w:b/>
                <w:color w:val="auto"/>
              </w:rPr>
              <w:t>评价因子</w:t>
            </w:r>
          </w:p>
        </w:tc>
        <w:tc>
          <w:tcPr>
            <w:tcW w:w="2843" w:type="dxa"/>
            <w:gridSpan w:val="2"/>
            <w:noWrap w:val="0"/>
            <w:vAlign w:val="center"/>
          </w:tcPr>
          <w:p>
            <w:pPr>
              <w:jc w:val="center"/>
              <w:rPr>
                <w:rFonts w:hint="eastAsia" w:ascii="宋体" w:hAnsi="宋体"/>
                <w:b/>
                <w:color w:val="auto"/>
              </w:rPr>
            </w:pPr>
            <w:r>
              <w:rPr>
                <w:rFonts w:hint="eastAsia" w:ascii="宋体" w:hAnsi="宋体"/>
                <w:b/>
                <w:color w:val="auto"/>
              </w:rPr>
              <w:t>标准限值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3496" w:type="dxa"/>
            <w:vMerge w:val="restart"/>
            <w:noWrap w:val="0"/>
            <w:vAlign w:val="top"/>
          </w:tcPr>
          <w:p>
            <w:pPr>
              <w:jc w:val="center"/>
              <w:rPr>
                <w:rFonts w:ascii="宋体" w:hAnsi="宋体"/>
                <w:color w:val="auto"/>
              </w:rPr>
            </w:pPr>
            <w:r>
              <w:rPr>
                <w:rFonts w:ascii="宋体" w:hAnsi="宋体"/>
                <w:color w:val="auto"/>
              </w:rPr>
              <w:t>《工业企业厂界噪声标准》</w:t>
            </w:r>
          </w:p>
          <w:p>
            <w:pPr>
              <w:jc w:val="center"/>
              <w:rPr>
                <w:rFonts w:hint="eastAsia" w:ascii="宋体" w:hAnsi="宋体"/>
                <w:color w:val="auto"/>
              </w:rPr>
            </w:pPr>
            <w:r>
              <w:rPr>
                <w:rFonts w:ascii="宋体" w:hAnsi="宋体"/>
                <w:color w:val="auto"/>
                <w:lang w:val="en-GB"/>
              </w:rPr>
              <w:t>（</w:t>
            </w:r>
            <w:r>
              <w:rPr>
                <w:rFonts w:ascii="宋体" w:hAnsi="宋体"/>
                <w:color w:val="auto"/>
              </w:rPr>
              <w:t>GB</w:t>
            </w:r>
            <w:r>
              <w:rPr>
                <w:rFonts w:hint="eastAsia" w:ascii="宋体" w:hAnsi="宋体"/>
                <w:color w:val="auto"/>
              </w:rPr>
              <w:t xml:space="preserve"> </w:t>
            </w:r>
            <w:r>
              <w:rPr>
                <w:rFonts w:ascii="宋体" w:hAnsi="宋体"/>
                <w:color w:val="auto"/>
              </w:rPr>
              <w:t>12348-</w:t>
            </w:r>
            <w:r>
              <w:rPr>
                <w:rFonts w:hint="eastAsia" w:ascii="宋体" w:hAnsi="宋体"/>
                <w:color w:val="auto"/>
              </w:rPr>
              <w:t>2008</w:t>
            </w:r>
            <w:r>
              <w:rPr>
                <w:rFonts w:ascii="宋体" w:hAnsi="宋体"/>
                <w:color w:val="auto"/>
                <w:lang w:val="en-GB"/>
              </w:rPr>
              <w:t>）</w:t>
            </w:r>
          </w:p>
        </w:tc>
        <w:tc>
          <w:tcPr>
            <w:tcW w:w="1574" w:type="dxa"/>
            <w:vMerge w:val="restart"/>
            <w:noWrap w:val="0"/>
            <w:vAlign w:val="center"/>
          </w:tcPr>
          <w:p>
            <w:pPr>
              <w:jc w:val="center"/>
              <w:rPr>
                <w:rFonts w:hint="eastAsia" w:ascii="宋体" w:hAnsi="宋体"/>
                <w:color w:val="auto"/>
              </w:rPr>
            </w:pPr>
            <w:r>
              <w:rPr>
                <w:rFonts w:hint="eastAsia" w:ascii="宋体" w:hAnsi="宋体"/>
                <w:color w:val="auto"/>
                <w:lang w:val="en-US" w:eastAsia="zh-CN"/>
              </w:rPr>
              <w:t>2</w:t>
            </w:r>
            <w:r>
              <w:rPr>
                <w:rFonts w:hint="eastAsia" w:ascii="宋体" w:hAnsi="宋体"/>
                <w:color w:val="auto"/>
              </w:rPr>
              <w:t>类</w:t>
            </w:r>
          </w:p>
        </w:tc>
        <w:tc>
          <w:tcPr>
            <w:tcW w:w="1575" w:type="dxa"/>
            <w:vMerge w:val="restart"/>
            <w:noWrap w:val="0"/>
            <w:vAlign w:val="center"/>
          </w:tcPr>
          <w:p>
            <w:pPr>
              <w:jc w:val="center"/>
              <w:rPr>
                <w:rFonts w:hint="eastAsia" w:ascii="宋体" w:hAnsi="宋体"/>
                <w:color w:val="auto"/>
              </w:rPr>
            </w:pPr>
            <w:r>
              <w:rPr>
                <w:rFonts w:hint="eastAsia" w:ascii="宋体" w:hAnsi="宋体"/>
                <w:color w:val="auto"/>
              </w:rPr>
              <w:t>等效声级</w:t>
            </w:r>
          </w:p>
          <w:p>
            <w:pPr>
              <w:jc w:val="center"/>
              <w:rPr>
                <w:rFonts w:hint="eastAsia" w:ascii="宋体" w:hAnsi="宋体"/>
                <w:color w:val="auto"/>
              </w:rPr>
            </w:pPr>
            <w:r>
              <w:rPr>
                <w:rFonts w:hint="eastAsia" w:ascii="宋体" w:hAnsi="宋体"/>
                <w:color w:val="auto"/>
              </w:rPr>
              <w:t>Leq（A）</w:t>
            </w:r>
          </w:p>
        </w:tc>
        <w:tc>
          <w:tcPr>
            <w:tcW w:w="1574" w:type="dxa"/>
            <w:noWrap w:val="0"/>
            <w:vAlign w:val="center"/>
          </w:tcPr>
          <w:p>
            <w:pPr>
              <w:jc w:val="center"/>
              <w:rPr>
                <w:rFonts w:hint="eastAsia" w:ascii="宋体" w:hAnsi="宋体"/>
                <w:color w:val="auto"/>
              </w:rPr>
            </w:pPr>
            <w:r>
              <w:rPr>
                <w:rFonts w:hint="eastAsia" w:ascii="宋体" w:hAnsi="宋体"/>
                <w:color w:val="auto"/>
              </w:rPr>
              <w:t>昼间</w:t>
            </w:r>
          </w:p>
        </w:tc>
        <w:tc>
          <w:tcPr>
            <w:tcW w:w="1269" w:type="dxa"/>
            <w:noWrap w:val="0"/>
            <w:vAlign w:val="center"/>
          </w:tcPr>
          <w:p>
            <w:pPr>
              <w:jc w:val="center"/>
              <w:rPr>
                <w:rFonts w:hint="eastAsia" w:ascii="宋体" w:hAnsi="宋体" w:eastAsia="宋体"/>
                <w:color w:val="auto"/>
                <w:lang w:eastAsia="zh-CN"/>
              </w:rPr>
            </w:pPr>
            <w:r>
              <w:rPr>
                <w:rFonts w:hint="eastAsia" w:ascii="宋体" w:hAnsi="宋体"/>
                <w:color w:val="auto"/>
                <w:lang w:val="en-US" w:eastAsia="zh-CN"/>
              </w:rPr>
              <w:t>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496" w:type="dxa"/>
            <w:vMerge w:val="continue"/>
            <w:noWrap w:val="0"/>
            <w:vAlign w:val="top"/>
          </w:tcPr>
          <w:p>
            <w:pPr>
              <w:rPr>
                <w:color w:val="auto"/>
              </w:rPr>
            </w:pPr>
          </w:p>
        </w:tc>
        <w:tc>
          <w:tcPr>
            <w:tcW w:w="1574" w:type="dxa"/>
            <w:vMerge w:val="continue"/>
            <w:noWrap w:val="0"/>
            <w:vAlign w:val="center"/>
          </w:tcPr>
          <w:p>
            <w:pPr>
              <w:jc w:val="center"/>
              <w:rPr>
                <w:rFonts w:hint="eastAsia" w:ascii="宋体" w:hAnsi="宋体"/>
                <w:color w:val="auto"/>
              </w:rPr>
            </w:pPr>
          </w:p>
        </w:tc>
        <w:tc>
          <w:tcPr>
            <w:tcW w:w="1575" w:type="dxa"/>
            <w:vMerge w:val="continue"/>
            <w:noWrap w:val="0"/>
            <w:vAlign w:val="center"/>
          </w:tcPr>
          <w:p>
            <w:pPr>
              <w:jc w:val="center"/>
              <w:rPr>
                <w:rFonts w:hint="eastAsia" w:ascii="宋体" w:hAnsi="宋体"/>
                <w:color w:val="auto"/>
              </w:rPr>
            </w:pPr>
          </w:p>
        </w:tc>
        <w:tc>
          <w:tcPr>
            <w:tcW w:w="1574" w:type="dxa"/>
            <w:noWrap w:val="0"/>
            <w:vAlign w:val="center"/>
          </w:tcPr>
          <w:p>
            <w:pPr>
              <w:jc w:val="center"/>
              <w:rPr>
                <w:rFonts w:hint="eastAsia" w:ascii="宋体" w:hAnsi="宋体"/>
                <w:color w:val="auto"/>
              </w:rPr>
            </w:pPr>
            <w:r>
              <w:rPr>
                <w:rFonts w:hint="eastAsia" w:ascii="宋体" w:hAnsi="宋体"/>
                <w:color w:val="auto"/>
              </w:rPr>
              <w:t>夜间</w:t>
            </w:r>
          </w:p>
        </w:tc>
        <w:tc>
          <w:tcPr>
            <w:tcW w:w="1269" w:type="dxa"/>
            <w:noWrap w:val="0"/>
            <w:vAlign w:val="center"/>
          </w:tcPr>
          <w:p>
            <w:pPr>
              <w:jc w:val="center"/>
              <w:rPr>
                <w:rFonts w:hint="eastAsia" w:ascii="宋体" w:hAnsi="宋体" w:eastAsia="宋体"/>
                <w:color w:val="auto"/>
                <w:lang w:eastAsia="zh-CN"/>
              </w:rPr>
            </w:pPr>
            <w:r>
              <w:rPr>
                <w:rFonts w:hint="eastAsia" w:ascii="宋体" w:hAnsi="宋体"/>
                <w:color w:val="auto"/>
                <w:lang w:val="en-US" w:eastAsia="zh-CN"/>
              </w:rPr>
              <w:t>50</w:t>
            </w:r>
          </w:p>
        </w:tc>
      </w:tr>
    </w:tbl>
    <w:p>
      <w:pPr>
        <w:pStyle w:val="5"/>
        <w:rPr>
          <w:b/>
          <w:sz w:val="10"/>
        </w:rPr>
      </w:pPr>
    </w:p>
    <w:p>
      <w:pPr>
        <w:pStyle w:val="11"/>
        <w:numPr>
          <w:ilvl w:val="2"/>
          <w:numId w:val="11"/>
        </w:numPr>
        <w:tabs>
          <w:tab w:val="left" w:pos="1803"/>
        </w:tabs>
        <w:spacing w:before="3" w:after="0" w:line="240" w:lineRule="auto"/>
        <w:ind w:left="1802" w:right="0" w:hanging="563"/>
        <w:jc w:val="left"/>
        <w:rPr>
          <w:b/>
          <w:sz w:val="28"/>
        </w:rPr>
      </w:pPr>
      <w:r>
        <w:rPr>
          <w:b/>
          <w:spacing w:val="-2"/>
          <w:sz w:val="28"/>
        </w:rPr>
        <w:t>、 噪声监测质量控制</w:t>
      </w:r>
    </w:p>
    <w:p>
      <w:pPr>
        <w:pStyle w:val="5"/>
        <w:spacing w:before="3"/>
        <w:rPr>
          <w:b/>
          <w:sz w:val="30"/>
        </w:rPr>
      </w:pPr>
    </w:p>
    <w:p>
      <w:pPr>
        <w:pStyle w:val="5"/>
        <w:spacing w:line="364" w:lineRule="auto"/>
        <w:ind w:left="1240" w:right="1267" w:firstLine="561"/>
        <w:jc w:val="both"/>
      </w:pPr>
      <w:r>
        <w:t>噪声测量仪器符合《噪声计电、声性能及测量方法》（</w:t>
      </w:r>
      <w:r>
        <w:rPr>
          <w:rFonts w:ascii="Times New Roman" w:eastAsia="Times New Roman"/>
        </w:rPr>
        <w:t>GB3785</w:t>
      </w:r>
      <w:r>
        <w:t>）规定， 测量前、后均用</w:t>
      </w:r>
      <w:r>
        <w:rPr>
          <w:rFonts w:ascii="Times New Roman" w:eastAsia="Times New Roman"/>
        </w:rPr>
        <w:t xml:space="preserve">AWA6221B </w:t>
      </w:r>
      <w:r>
        <w:t xml:space="preserve">型声级校准器对噪声测量仪进行校准，示值偏差不得大于 </w:t>
      </w:r>
      <w:r>
        <w:rPr>
          <w:rFonts w:ascii="Times New Roman" w:eastAsia="Times New Roman"/>
        </w:rPr>
        <w:t>0.5dB</w:t>
      </w:r>
      <w:r>
        <w:t>（</w:t>
      </w:r>
      <w:r>
        <w:rPr>
          <w:rFonts w:ascii="Times New Roman" w:eastAsia="Times New Roman"/>
        </w:rPr>
        <w:t>A</w:t>
      </w:r>
      <w:r>
        <w:t xml:space="preserve">）。噪声仪校准记录见表 </w:t>
      </w:r>
      <w:r>
        <w:rPr>
          <w:rFonts w:ascii="Times New Roman" w:eastAsia="Times New Roman"/>
        </w:rPr>
        <w:t>5-</w:t>
      </w:r>
      <w:r>
        <w:rPr>
          <w:rFonts w:hint="eastAsia" w:ascii="Times New Roman"/>
          <w:lang w:val="en-US" w:eastAsia="zh-CN"/>
        </w:rPr>
        <w:t>5</w:t>
      </w:r>
      <w:r>
        <w:t>。</w:t>
      </w:r>
    </w:p>
    <w:p>
      <w:pPr>
        <w:pStyle w:val="5"/>
        <w:spacing w:line="364" w:lineRule="auto"/>
        <w:ind w:left="1240" w:right="1267" w:firstLine="561"/>
        <w:jc w:val="both"/>
      </w:pPr>
    </w:p>
    <w:p>
      <w:pPr>
        <w:pStyle w:val="5"/>
        <w:spacing w:line="364" w:lineRule="auto"/>
        <w:ind w:left="1240" w:right="1267" w:firstLine="561"/>
        <w:jc w:val="both"/>
      </w:pPr>
    </w:p>
    <w:p>
      <w:pPr>
        <w:pStyle w:val="5"/>
        <w:spacing w:line="364" w:lineRule="auto"/>
        <w:ind w:right="1267"/>
        <w:jc w:val="both"/>
      </w:pPr>
    </w:p>
    <w:p>
      <w:pPr>
        <w:pStyle w:val="3"/>
        <w:spacing w:before="198"/>
        <w:ind w:left="0" w:leftChars="0" w:firstLine="1657" w:firstLineChars="800"/>
        <w:jc w:val="both"/>
        <w:rPr>
          <w:spacing w:val="-37"/>
        </w:rPr>
      </w:pPr>
    </w:p>
    <w:p>
      <w:pPr>
        <w:pStyle w:val="3"/>
        <w:spacing w:before="198"/>
        <w:ind w:left="0" w:leftChars="0" w:firstLine="1657" w:firstLineChars="800"/>
        <w:jc w:val="both"/>
      </w:pPr>
      <w:r>
        <w:rPr>
          <w:spacing w:val="-37"/>
        </w:rPr>
        <w:t xml:space="preserve">表 </w:t>
      </w:r>
      <w:r>
        <w:rPr>
          <w:rFonts w:ascii="Times New Roman" w:eastAsia="Times New Roman"/>
        </w:rPr>
        <w:t>5-</w:t>
      </w:r>
      <w:r>
        <w:rPr>
          <w:rFonts w:hint="eastAsia" w:ascii="Times New Roman"/>
          <w:lang w:val="en-US" w:eastAsia="zh-CN"/>
        </w:rPr>
        <w:t>5</w:t>
      </w:r>
      <w:r>
        <w:rPr>
          <w:rFonts w:ascii="Times New Roman" w:eastAsia="Times New Roman"/>
          <w:spacing w:val="68"/>
        </w:rPr>
        <w:t xml:space="preserve"> </w:t>
      </w:r>
      <w:r>
        <w:rPr>
          <w:rFonts w:hint="eastAsia" w:ascii="Times New Roman"/>
          <w:spacing w:val="68"/>
          <w:lang w:val="en-US" w:eastAsia="zh-CN"/>
        </w:rPr>
        <w:t xml:space="preserve">                </w:t>
      </w:r>
      <w:r>
        <w:t>噪声仪校准记录</w:t>
      </w:r>
    </w:p>
    <w:tbl>
      <w:tblPr>
        <w:tblStyle w:val="8"/>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37"/>
        <w:gridCol w:w="1589"/>
        <w:gridCol w:w="1599"/>
        <w:gridCol w:w="1506"/>
        <w:gridCol w:w="1537"/>
        <w:gridCol w:w="125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45" w:hRule="exact"/>
          <w:jc w:val="center"/>
        </w:trPr>
        <w:tc>
          <w:tcPr>
            <w:tcW w:w="2037" w:type="dxa"/>
            <w:noWrap w:val="0"/>
            <w:vAlign w:val="center"/>
          </w:tcPr>
          <w:p>
            <w:pPr>
              <w:jc w:val="center"/>
              <w:rPr>
                <w:rFonts w:hint="eastAsia" w:ascii="宋体" w:hAnsi="宋体"/>
                <w:b/>
                <w:color w:val="auto"/>
              </w:rPr>
            </w:pPr>
            <w:r>
              <w:rPr>
                <w:rFonts w:hint="eastAsia" w:ascii="宋体" w:hAnsi="宋体"/>
                <w:b/>
                <w:color w:val="auto"/>
              </w:rPr>
              <w:t>校准日期</w:t>
            </w:r>
          </w:p>
        </w:tc>
        <w:tc>
          <w:tcPr>
            <w:tcW w:w="1589" w:type="dxa"/>
            <w:noWrap w:val="0"/>
            <w:vAlign w:val="center"/>
          </w:tcPr>
          <w:p>
            <w:pPr>
              <w:jc w:val="center"/>
              <w:rPr>
                <w:rFonts w:hint="eastAsia" w:ascii="宋体" w:hAnsi="宋体"/>
                <w:b/>
                <w:color w:val="auto"/>
              </w:rPr>
            </w:pPr>
            <w:r>
              <w:rPr>
                <w:rFonts w:hint="eastAsia" w:ascii="宋体" w:hAnsi="宋体"/>
                <w:b/>
                <w:color w:val="auto"/>
              </w:rPr>
              <w:t>测量仪器型号</w:t>
            </w:r>
          </w:p>
        </w:tc>
        <w:tc>
          <w:tcPr>
            <w:tcW w:w="1599" w:type="dxa"/>
            <w:noWrap w:val="0"/>
            <w:vAlign w:val="center"/>
          </w:tcPr>
          <w:p>
            <w:pPr>
              <w:jc w:val="center"/>
              <w:rPr>
                <w:rFonts w:hint="eastAsia" w:ascii="宋体" w:hAnsi="宋体"/>
                <w:b/>
                <w:color w:val="auto"/>
              </w:rPr>
            </w:pPr>
            <w:r>
              <w:rPr>
                <w:rFonts w:hint="eastAsia" w:ascii="宋体" w:hAnsi="宋体"/>
                <w:b/>
                <w:color w:val="auto"/>
              </w:rPr>
              <w:t>校准仪器型号</w:t>
            </w:r>
          </w:p>
        </w:tc>
        <w:tc>
          <w:tcPr>
            <w:tcW w:w="1506" w:type="dxa"/>
            <w:noWrap w:val="0"/>
            <w:vAlign w:val="center"/>
          </w:tcPr>
          <w:p>
            <w:pPr>
              <w:jc w:val="center"/>
              <w:rPr>
                <w:rFonts w:hint="eastAsia" w:ascii="宋体" w:hAnsi="宋体"/>
                <w:b/>
                <w:color w:val="auto"/>
              </w:rPr>
            </w:pPr>
            <w:r>
              <w:rPr>
                <w:rFonts w:hint="eastAsia" w:ascii="宋体" w:hAnsi="宋体"/>
                <w:b/>
                <w:color w:val="auto"/>
              </w:rPr>
              <w:t>校准测量前值（dB）</w:t>
            </w:r>
          </w:p>
        </w:tc>
        <w:tc>
          <w:tcPr>
            <w:tcW w:w="1537" w:type="dxa"/>
            <w:noWrap w:val="0"/>
            <w:vAlign w:val="center"/>
          </w:tcPr>
          <w:p>
            <w:pPr>
              <w:jc w:val="center"/>
              <w:rPr>
                <w:rFonts w:ascii="宋体" w:hAnsi="宋体"/>
                <w:b/>
                <w:color w:val="auto"/>
              </w:rPr>
            </w:pPr>
            <w:r>
              <w:rPr>
                <w:rFonts w:hint="eastAsia" w:ascii="宋体" w:hAnsi="宋体"/>
                <w:b/>
                <w:color w:val="auto"/>
              </w:rPr>
              <w:t>校准测量后值（dB）</w:t>
            </w:r>
          </w:p>
        </w:tc>
        <w:tc>
          <w:tcPr>
            <w:tcW w:w="1252" w:type="dxa"/>
            <w:noWrap w:val="0"/>
            <w:vAlign w:val="center"/>
          </w:tcPr>
          <w:p>
            <w:pPr>
              <w:jc w:val="center"/>
              <w:rPr>
                <w:rFonts w:hint="eastAsia" w:ascii="宋体" w:hAnsi="宋体"/>
                <w:b/>
                <w:color w:val="auto"/>
              </w:rPr>
            </w:pPr>
            <w:r>
              <w:rPr>
                <w:rFonts w:hint="eastAsia" w:ascii="宋体" w:hAnsi="宋体"/>
                <w:b/>
                <w:color w:val="auto"/>
              </w:rPr>
              <w:t>是否合格</w:t>
            </w:r>
          </w:p>
          <w:p>
            <w:pPr>
              <w:jc w:val="center"/>
              <w:rPr>
                <w:rFonts w:hint="eastAsia" w:ascii="宋体" w:hAnsi="宋体"/>
                <w:b/>
                <w:color w:val="auto"/>
              </w:rPr>
            </w:pPr>
            <w:r>
              <w:rPr>
                <w:rFonts w:hint="eastAsia" w:ascii="宋体" w:hAnsi="宋体"/>
                <w:b/>
                <w:color w:val="auto"/>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2037" w:type="dxa"/>
            <w:noWrap w:val="0"/>
            <w:vAlign w:val="center"/>
          </w:tcPr>
          <w:p>
            <w:pPr>
              <w:ind w:left="-126" w:right="-108"/>
              <w:jc w:val="center"/>
              <w:rPr>
                <w:rFonts w:hint="eastAsia" w:ascii="宋体" w:hAnsi="宋体"/>
                <w:color w:val="auto"/>
              </w:rPr>
            </w:pPr>
            <w:r>
              <w:rPr>
                <w:rFonts w:hint="eastAsia"/>
                <w:color w:val="auto"/>
                <w:lang w:val="en-US" w:eastAsia="zh-CN"/>
              </w:rPr>
              <w:t>3</w:t>
            </w:r>
            <w:r>
              <w:rPr>
                <w:rFonts w:hint="eastAsia" w:ascii="宋体" w:hAnsi="宋体"/>
                <w:color w:val="auto"/>
              </w:rPr>
              <w:t>月</w:t>
            </w:r>
            <w:r>
              <w:rPr>
                <w:rFonts w:hint="eastAsia" w:ascii="宋体" w:hAnsi="宋体"/>
                <w:color w:val="auto"/>
                <w:lang w:val="en-US" w:eastAsia="zh-CN"/>
              </w:rPr>
              <w:t>1</w:t>
            </w:r>
            <w:r>
              <w:rPr>
                <w:rFonts w:hint="eastAsia"/>
                <w:color w:val="auto"/>
                <w:lang w:val="en-US" w:eastAsia="zh-CN"/>
              </w:rPr>
              <w:t>8</w:t>
            </w:r>
            <w:r>
              <w:rPr>
                <w:rFonts w:hint="eastAsia" w:ascii="宋体" w:hAnsi="宋体"/>
                <w:color w:val="auto"/>
              </w:rPr>
              <w:t>日</w:t>
            </w:r>
          </w:p>
        </w:tc>
        <w:tc>
          <w:tcPr>
            <w:tcW w:w="1589" w:type="dxa"/>
            <w:vMerge w:val="restart"/>
            <w:noWrap w:val="0"/>
            <w:vAlign w:val="center"/>
          </w:tcPr>
          <w:p>
            <w:pPr>
              <w:ind w:left="-126" w:right="-108"/>
              <w:jc w:val="center"/>
              <w:rPr>
                <w:rFonts w:hint="default" w:ascii="宋体" w:hAnsi="宋体"/>
                <w:color w:val="auto"/>
                <w:lang w:val="en-US" w:eastAsia="zh-CN"/>
              </w:rPr>
            </w:pPr>
            <w:r>
              <w:rPr>
                <w:rFonts w:hint="eastAsia" w:ascii="宋体" w:hAnsi="宋体"/>
                <w:color w:val="auto"/>
              </w:rPr>
              <w:t>AWA62</w:t>
            </w:r>
            <w:r>
              <w:rPr>
                <w:rFonts w:hint="eastAsia" w:ascii="宋体" w:hAnsi="宋体"/>
                <w:color w:val="auto"/>
                <w:lang w:val="en-US" w:eastAsia="zh-CN"/>
              </w:rPr>
              <w:t>18B</w:t>
            </w:r>
          </w:p>
        </w:tc>
        <w:tc>
          <w:tcPr>
            <w:tcW w:w="1599" w:type="dxa"/>
            <w:vMerge w:val="restart"/>
            <w:noWrap w:val="0"/>
            <w:vAlign w:val="center"/>
          </w:tcPr>
          <w:p>
            <w:pPr>
              <w:jc w:val="center"/>
              <w:rPr>
                <w:rFonts w:hint="eastAsia" w:ascii="宋体" w:hAnsi="宋体"/>
                <w:color w:val="auto"/>
              </w:rPr>
            </w:pPr>
            <w:r>
              <w:rPr>
                <w:rFonts w:hint="eastAsia" w:ascii="宋体" w:hAnsi="宋体"/>
                <w:color w:val="auto"/>
              </w:rPr>
              <w:t>AWA6221B</w:t>
            </w:r>
          </w:p>
        </w:tc>
        <w:tc>
          <w:tcPr>
            <w:tcW w:w="1506" w:type="dxa"/>
            <w:noWrap w:val="0"/>
            <w:vAlign w:val="center"/>
          </w:tcPr>
          <w:p>
            <w:pPr>
              <w:jc w:val="center"/>
              <w:rPr>
                <w:rFonts w:hint="default" w:ascii="宋体" w:hAnsi="宋体" w:eastAsia="宋体"/>
                <w:color w:val="auto"/>
                <w:lang w:val="en-US" w:eastAsia="zh-CN"/>
              </w:rPr>
            </w:pPr>
            <w:r>
              <w:rPr>
                <w:rFonts w:hint="eastAsia"/>
                <w:color w:val="auto"/>
                <w:lang w:val="en-US" w:eastAsia="zh-CN"/>
              </w:rPr>
              <w:t xml:space="preserve">93.5 </w:t>
            </w:r>
          </w:p>
        </w:tc>
        <w:tc>
          <w:tcPr>
            <w:tcW w:w="1537" w:type="dxa"/>
            <w:noWrap w:val="0"/>
            <w:vAlign w:val="center"/>
          </w:tcPr>
          <w:p>
            <w:pPr>
              <w:jc w:val="center"/>
              <w:rPr>
                <w:rFonts w:hint="default" w:ascii="宋体" w:hAnsi="宋体" w:eastAsia="宋体"/>
                <w:color w:val="auto"/>
                <w:lang w:val="en-US" w:eastAsia="zh-CN"/>
              </w:rPr>
            </w:pPr>
            <w:r>
              <w:rPr>
                <w:rFonts w:hint="eastAsia"/>
                <w:color w:val="auto"/>
                <w:lang w:val="en-US" w:eastAsia="zh-CN"/>
              </w:rPr>
              <w:t>93.9</w:t>
            </w:r>
          </w:p>
        </w:tc>
        <w:tc>
          <w:tcPr>
            <w:tcW w:w="1252" w:type="dxa"/>
            <w:noWrap w:val="0"/>
            <w:vAlign w:val="center"/>
          </w:tcPr>
          <w:p>
            <w:pPr>
              <w:jc w:val="center"/>
              <w:rPr>
                <w:rFonts w:hint="eastAsia" w:ascii="宋体" w:hAnsi="宋体"/>
                <w:color w:val="auto"/>
              </w:rPr>
            </w:pPr>
            <w:r>
              <w:rPr>
                <w:rFonts w:hint="eastAsia" w:ascii="宋体" w:hAnsi="宋体"/>
                <w:color w:val="auto"/>
              </w:rPr>
              <w:t>合格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exact"/>
          <w:jc w:val="center"/>
        </w:trPr>
        <w:tc>
          <w:tcPr>
            <w:tcW w:w="2037" w:type="dxa"/>
            <w:noWrap w:val="0"/>
            <w:vAlign w:val="center"/>
          </w:tcPr>
          <w:p>
            <w:pPr>
              <w:ind w:left="-126" w:right="-108"/>
              <w:jc w:val="center"/>
              <w:rPr>
                <w:rFonts w:hint="eastAsia" w:ascii="宋体" w:hAnsi="宋体"/>
                <w:color w:val="auto"/>
              </w:rPr>
            </w:pPr>
            <w:r>
              <w:rPr>
                <w:rFonts w:hint="eastAsia"/>
                <w:color w:val="auto"/>
                <w:lang w:val="en-US" w:eastAsia="zh-CN"/>
              </w:rPr>
              <w:t>3</w:t>
            </w:r>
            <w:r>
              <w:rPr>
                <w:rFonts w:hint="eastAsia" w:ascii="宋体" w:hAnsi="宋体"/>
                <w:color w:val="auto"/>
              </w:rPr>
              <w:t>月</w:t>
            </w:r>
            <w:r>
              <w:rPr>
                <w:rFonts w:hint="eastAsia"/>
                <w:color w:val="auto"/>
                <w:lang w:val="en-US" w:eastAsia="zh-CN"/>
              </w:rPr>
              <w:t>19</w:t>
            </w:r>
            <w:r>
              <w:rPr>
                <w:rFonts w:hint="eastAsia" w:ascii="宋体" w:hAnsi="宋体"/>
                <w:color w:val="auto"/>
              </w:rPr>
              <w:t>日</w:t>
            </w:r>
          </w:p>
        </w:tc>
        <w:tc>
          <w:tcPr>
            <w:tcW w:w="1589" w:type="dxa"/>
            <w:vMerge w:val="continue"/>
            <w:noWrap w:val="0"/>
            <w:vAlign w:val="center"/>
          </w:tcPr>
          <w:p>
            <w:pPr>
              <w:ind w:left="-126" w:right="-108"/>
              <w:jc w:val="center"/>
              <w:rPr>
                <w:rFonts w:hint="eastAsia" w:ascii="宋体" w:hAnsi="宋体"/>
                <w:color w:val="auto"/>
              </w:rPr>
            </w:pPr>
          </w:p>
        </w:tc>
        <w:tc>
          <w:tcPr>
            <w:tcW w:w="1599" w:type="dxa"/>
            <w:vMerge w:val="continue"/>
            <w:noWrap w:val="0"/>
            <w:vAlign w:val="center"/>
          </w:tcPr>
          <w:p>
            <w:pPr>
              <w:jc w:val="center"/>
              <w:rPr>
                <w:rFonts w:hint="eastAsia" w:ascii="宋体" w:hAnsi="宋体"/>
                <w:color w:val="auto"/>
              </w:rPr>
            </w:pPr>
          </w:p>
        </w:tc>
        <w:tc>
          <w:tcPr>
            <w:tcW w:w="1506" w:type="dxa"/>
            <w:noWrap w:val="0"/>
            <w:vAlign w:val="center"/>
          </w:tcPr>
          <w:p>
            <w:pPr>
              <w:jc w:val="center"/>
              <w:rPr>
                <w:rFonts w:hint="default" w:ascii="宋体" w:hAnsi="宋体" w:eastAsia="宋体"/>
                <w:color w:val="auto"/>
                <w:lang w:val="en-US" w:eastAsia="zh-CN"/>
              </w:rPr>
            </w:pPr>
            <w:r>
              <w:rPr>
                <w:rFonts w:hint="eastAsia"/>
                <w:color w:val="auto"/>
                <w:lang w:val="en-US" w:eastAsia="zh-CN"/>
              </w:rPr>
              <w:t xml:space="preserve">93.6 </w:t>
            </w:r>
          </w:p>
        </w:tc>
        <w:tc>
          <w:tcPr>
            <w:tcW w:w="1537" w:type="dxa"/>
            <w:noWrap w:val="0"/>
            <w:vAlign w:val="center"/>
          </w:tcPr>
          <w:p>
            <w:pPr>
              <w:jc w:val="center"/>
              <w:rPr>
                <w:rFonts w:hint="default" w:ascii="宋体" w:hAnsi="宋体" w:eastAsia="宋体"/>
                <w:color w:val="auto"/>
                <w:lang w:val="en-US" w:eastAsia="zh-CN"/>
              </w:rPr>
            </w:pPr>
            <w:r>
              <w:rPr>
                <w:rFonts w:hint="eastAsia"/>
                <w:color w:val="auto"/>
                <w:lang w:val="en-US" w:eastAsia="zh-CN"/>
              </w:rPr>
              <w:t>94.0</w:t>
            </w:r>
          </w:p>
        </w:tc>
        <w:tc>
          <w:tcPr>
            <w:tcW w:w="1252" w:type="dxa"/>
            <w:noWrap w:val="0"/>
            <w:vAlign w:val="center"/>
          </w:tcPr>
          <w:p>
            <w:pPr>
              <w:jc w:val="center"/>
              <w:rPr>
                <w:rFonts w:hint="eastAsia" w:ascii="宋体" w:hAnsi="宋体"/>
                <w:color w:val="auto"/>
              </w:rPr>
            </w:pPr>
            <w:r>
              <w:rPr>
                <w:rFonts w:hint="eastAsia" w:ascii="宋体" w:hAnsi="宋体"/>
                <w:color w:val="auto"/>
              </w:rPr>
              <w:t>合格</w:t>
            </w:r>
          </w:p>
        </w:tc>
      </w:tr>
    </w:tbl>
    <w:p>
      <w:pPr>
        <w:pStyle w:val="5"/>
        <w:spacing w:before="8"/>
        <w:rPr>
          <w:b/>
          <w:sz w:val="41"/>
        </w:rPr>
      </w:pPr>
      <w:r>
        <mc:AlternateContent>
          <mc:Choice Requires="wps">
            <w:drawing>
              <wp:anchor distT="0" distB="0" distL="114300" distR="114300" simplePos="0" relativeHeight="246286336" behindDoc="1" locked="0" layoutInCell="1" allowOverlap="1">
                <wp:simplePos x="0" y="0"/>
                <wp:positionH relativeFrom="page">
                  <wp:posOffset>707390</wp:posOffset>
                </wp:positionH>
                <wp:positionV relativeFrom="page">
                  <wp:posOffset>979805</wp:posOffset>
                </wp:positionV>
                <wp:extent cx="6202045" cy="8797925"/>
                <wp:effectExtent l="1270" t="66675" r="6985" b="0"/>
                <wp:wrapNone/>
                <wp:docPr id="22" name="任意多边形 111"/>
                <wp:cNvGraphicFramePr/>
                <a:graphic xmlns:a="http://schemas.openxmlformats.org/drawingml/2006/main">
                  <a:graphicData uri="http://schemas.microsoft.com/office/word/2010/wordprocessingShape">
                    <wps:wsp>
                      <wps:cNvSpPr/>
                      <wps:spPr>
                        <a:xfrm>
                          <a:off x="0" y="0"/>
                          <a:ext cx="6202045" cy="8797925"/>
                        </a:xfrm>
                        <a:custGeom>
                          <a:avLst/>
                          <a:gdLst/>
                          <a:ahLst/>
                          <a:cxnLst/>
                          <a:pathLst>
                            <a:path w="9648" h="13855">
                              <a:moveTo>
                                <a:pt x="0" y="-98"/>
                              </a:moveTo>
                              <a:lnTo>
                                <a:pt x="9648" y="-98"/>
                              </a:lnTo>
                              <a:moveTo>
                                <a:pt x="0" y="13752"/>
                              </a:moveTo>
                              <a:lnTo>
                                <a:pt x="9648" y="13752"/>
                              </a:lnTo>
                              <a:moveTo>
                                <a:pt x="5" y="-103"/>
                              </a:moveTo>
                              <a:lnTo>
                                <a:pt x="5" y="13747"/>
                              </a:lnTo>
                              <a:moveTo>
                                <a:pt x="9643" y="-103"/>
                              </a:moveTo>
                              <a:lnTo>
                                <a:pt x="9643" y="13747"/>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11" o:spid="_x0000_s1026" o:spt="100" style="position:absolute;left:0pt;margin-left:55.7pt;margin-top:77.15pt;height:692.75pt;width:488.35pt;mso-position-horizontal-relative:page;mso-position-vertical-relative:page;z-index:-257030144;mso-width-relative:page;mso-height-relative:page;" filled="f" stroked="t" coordsize="9648,13855" o:gfxdata="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LxZnJ2QAAAA0B&#10;AAAPAAAAAAAAAAEAIAAAACIAAABkcnMvZG93bnJldi54bWxQSwECFAAUAAAACACHTuJAjGyUrFMC&#10;AABOBQAADgAAAAAAAAABACAAAAAoAQAAZHJzL2Uyb0RvYy54bWxQSwUGAAAAAAYABgBZAQAA7QUA&#10;AAAA&#10;" path="m0,-98l9648,-98m0,13752l9648,13752m5,-103l5,13747m9643,-103l9643,13747e">
                <v:fill on="f" focussize="0,0"/>
                <v:stroke weight="0.48pt" color="#000000" joinstyle="round"/>
                <v:imagedata o:title=""/>
                <o:lock v:ext="edit" aspectratio="f"/>
              </v:shape>
            </w:pict>
          </mc:Fallback>
        </mc:AlternateContent>
      </w:r>
    </w:p>
    <w:p>
      <w:pPr>
        <w:pStyle w:val="3"/>
        <w:spacing w:before="16"/>
        <w:ind w:left="1240"/>
      </w:pPr>
      <w:r>
        <w:rPr>
          <w:rFonts w:ascii="Times New Roman" w:eastAsia="Times New Roman"/>
        </w:rPr>
        <w:t>6</w:t>
      </w:r>
      <w:r>
        <w:t>、验收监测内容</w:t>
      </w:r>
    </w:p>
    <w:p>
      <w:pPr>
        <w:pStyle w:val="5"/>
        <w:rPr>
          <w:b/>
          <w:sz w:val="30"/>
        </w:rPr>
      </w:pPr>
    </w:p>
    <w:p>
      <w:pPr>
        <w:pStyle w:val="11"/>
        <w:numPr>
          <w:ilvl w:val="1"/>
          <w:numId w:val="12"/>
        </w:numPr>
        <w:tabs>
          <w:tab w:val="left" w:pos="1594"/>
        </w:tabs>
        <w:spacing w:before="1" w:after="0" w:line="240" w:lineRule="auto"/>
        <w:ind w:left="1593" w:right="0" w:hanging="354"/>
        <w:jc w:val="left"/>
        <w:rPr>
          <w:b/>
          <w:sz w:val="28"/>
        </w:rPr>
      </w:pPr>
      <w:r>
        <w:rPr>
          <w:b/>
          <w:sz w:val="28"/>
        </w:rPr>
        <w:t>、废水</w:t>
      </w:r>
    </w:p>
    <w:p>
      <w:pPr>
        <w:pStyle w:val="5"/>
        <w:rPr>
          <w:b/>
          <w:sz w:val="30"/>
        </w:rPr>
      </w:pPr>
    </w:p>
    <w:p>
      <w:pPr>
        <w:pStyle w:val="11"/>
        <w:numPr>
          <w:ilvl w:val="2"/>
          <w:numId w:val="12"/>
        </w:numPr>
        <w:tabs>
          <w:tab w:val="left" w:pos="1803"/>
        </w:tabs>
        <w:spacing w:before="0" w:after="0" w:line="240" w:lineRule="auto"/>
        <w:ind w:left="1802" w:right="0" w:hanging="563"/>
        <w:jc w:val="left"/>
        <w:rPr>
          <w:b/>
          <w:sz w:val="28"/>
        </w:rPr>
      </w:pPr>
      <w:r>
        <w:rPr>
          <w:b/>
          <w:sz w:val="28"/>
        </w:rPr>
        <w:t>、监测内容及采样频次</w:t>
      </w:r>
    </w:p>
    <w:p>
      <w:pPr>
        <w:pStyle w:val="5"/>
        <w:spacing w:before="3"/>
        <w:rPr>
          <w:b/>
          <w:sz w:val="30"/>
        </w:rPr>
      </w:pPr>
    </w:p>
    <w:p>
      <w:pPr>
        <w:pStyle w:val="5"/>
        <w:spacing w:before="1"/>
        <w:ind w:left="1802"/>
      </w:pPr>
      <w:r>
        <w:t xml:space="preserve">废水监测内容见表 </w:t>
      </w:r>
      <w:r>
        <w:rPr>
          <w:rFonts w:ascii="Times New Roman" w:eastAsia="Times New Roman"/>
        </w:rPr>
        <w:t>6-1</w:t>
      </w:r>
      <w:r>
        <w:t>。</w:t>
      </w:r>
    </w:p>
    <w:p>
      <w:pPr>
        <w:pStyle w:val="5"/>
        <w:rPr>
          <w:sz w:val="30"/>
        </w:rPr>
      </w:pPr>
    </w:p>
    <w:p>
      <w:pPr>
        <w:pStyle w:val="3"/>
        <w:tabs>
          <w:tab w:val="left" w:pos="1286"/>
        </w:tabs>
        <w:spacing w:before="1"/>
        <w:ind w:left="2" w:firstLine="1405" w:firstLineChars="500"/>
        <w:jc w:val="both"/>
      </w:pPr>
      <w:r>
        <w:t>表</w:t>
      </w:r>
      <w:r>
        <w:rPr>
          <w:spacing w:val="-73"/>
        </w:rPr>
        <w:t xml:space="preserve"> </w:t>
      </w:r>
      <w:r>
        <w:rPr>
          <w:rFonts w:ascii="Times New Roman" w:eastAsia="Times New Roman"/>
        </w:rPr>
        <w:t>6-1</w:t>
      </w:r>
      <w:r>
        <w:rPr>
          <w:rFonts w:ascii="Times New Roman" w:eastAsia="Times New Roman"/>
        </w:rPr>
        <w:tab/>
      </w:r>
      <w:r>
        <w:rPr>
          <w:rFonts w:hint="eastAsia" w:ascii="Times New Roman"/>
          <w:lang w:val="en-US" w:eastAsia="zh-CN"/>
        </w:rPr>
        <w:t xml:space="preserve">                                          </w:t>
      </w:r>
      <w:r>
        <w:t>废水监测内容</w:t>
      </w:r>
    </w:p>
    <w:p>
      <w:pPr>
        <w:pStyle w:val="5"/>
        <w:spacing w:before="9"/>
        <w:rPr>
          <w:b/>
          <w:sz w:val="15"/>
        </w:rPr>
      </w:pPr>
    </w:p>
    <w:tbl>
      <w:tblPr>
        <w:tblStyle w:val="8"/>
        <w:tblW w:w="0" w:type="auto"/>
        <w:tblInd w:w="119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357"/>
        <w:gridCol w:w="3483"/>
        <w:gridCol w:w="268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5" w:hRule="atLeast"/>
        </w:trPr>
        <w:tc>
          <w:tcPr>
            <w:tcW w:w="3357" w:type="dxa"/>
            <w:tcBorders>
              <w:left w:val="nil"/>
              <w:bottom w:val="single" w:color="000000" w:sz="6" w:space="0"/>
              <w:right w:val="single" w:color="000000" w:sz="6" w:space="0"/>
            </w:tcBorders>
          </w:tcPr>
          <w:p>
            <w:pPr>
              <w:pStyle w:val="12"/>
              <w:ind w:left="305" w:right="266"/>
              <w:rPr>
                <w:b/>
                <w:sz w:val="21"/>
              </w:rPr>
            </w:pPr>
            <w:r>
              <w:rPr>
                <w:b/>
                <w:sz w:val="21"/>
              </w:rPr>
              <w:t>监测点位</w:t>
            </w:r>
          </w:p>
        </w:tc>
        <w:tc>
          <w:tcPr>
            <w:tcW w:w="3483" w:type="dxa"/>
            <w:tcBorders>
              <w:left w:val="single" w:color="000000" w:sz="6" w:space="0"/>
              <w:bottom w:val="single" w:color="000000" w:sz="6" w:space="0"/>
              <w:right w:val="single" w:color="000000" w:sz="6" w:space="0"/>
            </w:tcBorders>
          </w:tcPr>
          <w:p>
            <w:pPr>
              <w:pStyle w:val="12"/>
              <w:ind w:left="204" w:right="175"/>
              <w:rPr>
                <w:b/>
                <w:sz w:val="21"/>
              </w:rPr>
            </w:pPr>
            <w:r>
              <w:rPr>
                <w:b/>
                <w:sz w:val="21"/>
              </w:rPr>
              <w:t>监测项目</w:t>
            </w:r>
          </w:p>
        </w:tc>
        <w:tc>
          <w:tcPr>
            <w:tcW w:w="2685" w:type="dxa"/>
            <w:tcBorders>
              <w:left w:val="single" w:color="000000" w:sz="6" w:space="0"/>
              <w:bottom w:val="single" w:color="000000" w:sz="6" w:space="0"/>
              <w:right w:val="nil"/>
            </w:tcBorders>
          </w:tcPr>
          <w:p>
            <w:pPr>
              <w:pStyle w:val="12"/>
              <w:ind w:left="478" w:right="454"/>
              <w:rPr>
                <w:b/>
                <w:sz w:val="21"/>
              </w:rPr>
            </w:pPr>
            <w:r>
              <w:rPr>
                <w:b/>
                <w:sz w:val="21"/>
              </w:rPr>
              <w:t>监测频次</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22" w:hRule="atLeast"/>
        </w:trPr>
        <w:tc>
          <w:tcPr>
            <w:tcW w:w="3357" w:type="dxa"/>
            <w:tcBorders>
              <w:top w:val="single" w:color="000000" w:sz="6" w:space="0"/>
              <w:left w:val="nil"/>
              <w:right w:val="single" w:color="000000" w:sz="6" w:space="0"/>
            </w:tcBorders>
            <w:vAlign w:val="center"/>
          </w:tcPr>
          <w:p>
            <w:pPr>
              <w:pStyle w:val="12"/>
              <w:spacing w:before="24"/>
              <w:ind w:left="305" w:right="271"/>
              <w:jc w:val="center"/>
              <w:rPr>
                <w:rFonts w:hint="eastAsia" w:eastAsia="宋体"/>
                <w:sz w:val="21"/>
                <w:lang w:eastAsia="zh-CN"/>
              </w:rPr>
            </w:pPr>
            <w:r>
              <w:rPr>
                <w:rFonts w:hint="eastAsia"/>
                <w:sz w:val="21"/>
                <w:lang w:eastAsia="zh-CN"/>
              </w:rPr>
              <w:t>污水总排口</w:t>
            </w:r>
          </w:p>
        </w:tc>
        <w:tc>
          <w:tcPr>
            <w:tcW w:w="3483" w:type="dxa"/>
            <w:tcBorders>
              <w:top w:val="single" w:color="000000" w:sz="6" w:space="0"/>
              <w:left w:val="single" w:color="000000" w:sz="6" w:space="0"/>
              <w:right w:val="single" w:color="000000" w:sz="6" w:space="0"/>
            </w:tcBorders>
          </w:tcPr>
          <w:p>
            <w:pPr>
              <w:pStyle w:val="12"/>
              <w:spacing w:before="24"/>
              <w:ind w:left="204" w:right="176"/>
              <w:rPr>
                <w:rFonts w:hint="eastAsia" w:ascii="Times New Roman" w:eastAsia="宋体"/>
                <w:sz w:val="21"/>
                <w:lang w:eastAsia="zh-CN"/>
              </w:rPr>
            </w:pPr>
            <w:r>
              <w:rPr>
                <w:rFonts w:hint="eastAsia"/>
                <w:sz w:val="21"/>
                <w:lang w:val="en-US" w:eastAsia="zh-CN"/>
              </w:rPr>
              <w:t>PH</w:t>
            </w:r>
            <w:r>
              <w:rPr>
                <w:rFonts w:hint="eastAsia"/>
                <w:sz w:val="21"/>
                <w:lang w:eastAsia="zh-CN"/>
              </w:rPr>
              <w:t>、化学需氧量、</w:t>
            </w:r>
            <w:r>
              <w:rPr>
                <w:sz w:val="21"/>
              </w:rPr>
              <w:t>生化需氧量、</w:t>
            </w:r>
            <w:r>
              <w:rPr>
                <w:rFonts w:hint="eastAsia" w:ascii="Times New Roman"/>
                <w:sz w:val="21"/>
                <w:lang w:eastAsia="zh-CN"/>
              </w:rPr>
              <w:t>悬浮物、阴离子表面活性剂</w:t>
            </w:r>
          </w:p>
        </w:tc>
        <w:tc>
          <w:tcPr>
            <w:tcW w:w="2685" w:type="dxa"/>
            <w:tcBorders>
              <w:top w:val="single" w:color="000000" w:sz="6" w:space="0"/>
              <w:left w:val="single" w:color="000000" w:sz="6" w:space="0"/>
              <w:right w:val="nil"/>
            </w:tcBorders>
          </w:tcPr>
          <w:p>
            <w:pPr>
              <w:pStyle w:val="12"/>
              <w:spacing w:before="24"/>
              <w:ind w:left="478" w:right="458"/>
              <w:rPr>
                <w:sz w:val="21"/>
              </w:rPr>
            </w:pPr>
            <w:r>
              <w:rPr>
                <w:rFonts w:hint="eastAsia" w:ascii="Times New Roman"/>
                <w:sz w:val="21"/>
                <w:lang w:val="en-US" w:eastAsia="zh-CN"/>
              </w:rPr>
              <w:t>3</w:t>
            </w:r>
            <w:r>
              <w:rPr>
                <w:rFonts w:ascii="Times New Roman" w:eastAsia="Times New Roman"/>
                <w:sz w:val="21"/>
              </w:rPr>
              <w:t xml:space="preserve"> </w:t>
            </w:r>
            <w:r>
              <w:rPr>
                <w:sz w:val="21"/>
              </w:rPr>
              <w:t>次</w:t>
            </w:r>
            <w:r>
              <w:rPr>
                <w:rFonts w:ascii="Times New Roman" w:eastAsia="Times New Roman"/>
                <w:sz w:val="21"/>
              </w:rPr>
              <w:t>/</w:t>
            </w:r>
            <w:r>
              <w:rPr>
                <w:sz w:val="21"/>
              </w:rPr>
              <w:t xml:space="preserve">天；连续 </w:t>
            </w:r>
            <w:r>
              <w:rPr>
                <w:rFonts w:ascii="Times New Roman" w:eastAsia="Times New Roman"/>
                <w:sz w:val="21"/>
              </w:rPr>
              <w:t xml:space="preserve">2 </w:t>
            </w:r>
            <w:r>
              <w:rPr>
                <w:sz w:val="21"/>
              </w:rPr>
              <w:t>天</w:t>
            </w:r>
          </w:p>
        </w:tc>
      </w:tr>
    </w:tbl>
    <w:p>
      <w:pPr>
        <w:pStyle w:val="11"/>
        <w:numPr>
          <w:ilvl w:val="1"/>
          <w:numId w:val="12"/>
        </w:numPr>
        <w:tabs>
          <w:tab w:val="left" w:pos="1594"/>
        </w:tabs>
        <w:spacing w:before="2" w:after="0" w:line="240" w:lineRule="auto"/>
        <w:ind w:left="1593" w:right="0" w:hanging="354"/>
        <w:jc w:val="left"/>
        <w:rPr>
          <w:b/>
          <w:sz w:val="28"/>
        </w:rPr>
      </w:pPr>
      <w:r>
        <w:rPr>
          <w:b/>
          <w:sz w:val="28"/>
        </w:rPr>
        <w:t>、废气</w:t>
      </w:r>
    </w:p>
    <w:p>
      <w:pPr>
        <w:pStyle w:val="11"/>
        <w:numPr>
          <w:ilvl w:val="2"/>
          <w:numId w:val="12"/>
        </w:numPr>
        <w:tabs>
          <w:tab w:val="left" w:pos="1803"/>
        </w:tabs>
        <w:spacing w:before="188" w:after="0" w:line="240" w:lineRule="auto"/>
        <w:ind w:left="1802" w:right="0" w:hanging="563"/>
        <w:jc w:val="left"/>
        <w:rPr>
          <w:b/>
          <w:sz w:val="28"/>
        </w:rPr>
      </w:pPr>
      <w:r>
        <w:rPr>
          <w:b/>
          <w:sz w:val="28"/>
        </w:rPr>
        <w:t>、监测内容及采样频次</w:t>
      </w:r>
    </w:p>
    <w:p>
      <w:pPr>
        <w:tabs>
          <w:tab w:val="left" w:pos="1286"/>
        </w:tabs>
        <w:spacing w:before="186"/>
        <w:ind w:left="2" w:right="0" w:firstLine="1405" w:firstLineChars="500"/>
        <w:jc w:val="both"/>
        <w:rPr>
          <w:b/>
          <w:sz w:val="28"/>
        </w:rPr>
      </w:pPr>
      <w:r>
        <w:rPr>
          <w:b/>
          <w:sz w:val="28"/>
        </w:rPr>
        <w:t>表</w:t>
      </w:r>
      <w:r>
        <w:rPr>
          <w:b/>
          <w:spacing w:val="-73"/>
          <w:sz w:val="28"/>
        </w:rPr>
        <w:t xml:space="preserve"> </w:t>
      </w:r>
      <w:r>
        <w:rPr>
          <w:rFonts w:ascii="Times New Roman" w:eastAsia="Times New Roman"/>
          <w:b/>
          <w:sz w:val="28"/>
        </w:rPr>
        <w:t>6-2</w:t>
      </w:r>
      <w:r>
        <w:rPr>
          <w:rFonts w:ascii="Times New Roman" w:eastAsia="Times New Roman"/>
          <w:b/>
          <w:sz w:val="28"/>
        </w:rPr>
        <w:tab/>
      </w:r>
      <w:r>
        <w:rPr>
          <w:rFonts w:hint="eastAsia" w:ascii="Times New Roman"/>
          <w:b/>
          <w:sz w:val="28"/>
          <w:lang w:val="en-US" w:eastAsia="zh-CN"/>
        </w:rPr>
        <w:t xml:space="preserve">                                          </w:t>
      </w:r>
      <w:r>
        <w:rPr>
          <w:b/>
          <w:sz w:val="28"/>
        </w:rPr>
        <w:t>废气监测内容</w:t>
      </w:r>
    </w:p>
    <w:p>
      <w:pPr>
        <w:pStyle w:val="5"/>
        <w:spacing w:before="3"/>
        <w:rPr>
          <w:b/>
          <w:sz w:val="14"/>
        </w:rPr>
      </w:pPr>
    </w:p>
    <w:tbl>
      <w:tblPr>
        <w:tblStyle w:val="8"/>
        <w:tblW w:w="0" w:type="auto"/>
        <w:tblInd w:w="119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3185"/>
        <w:gridCol w:w="4050"/>
        <w:gridCol w:w="2305"/>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40" w:hRule="atLeast"/>
        </w:trPr>
        <w:tc>
          <w:tcPr>
            <w:tcW w:w="3185" w:type="dxa"/>
            <w:tcBorders>
              <w:left w:val="nil"/>
              <w:bottom w:val="single" w:color="000000" w:sz="6" w:space="0"/>
              <w:right w:val="single" w:color="000000" w:sz="6" w:space="0"/>
            </w:tcBorders>
          </w:tcPr>
          <w:p>
            <w:pPr>
              <w:pStyle w:val="12"/>
              <w:spacing w:before="1"/>
              <w:ind w:left="848" w:right="810"/>
              <w:rPr>
                <w:b/>
                <w:sz w:val="21"/>
              </w:rPr>
            </w:pPr>
            <w:r>
              <w:rPr>
                <w:b/>
                <w:sz w:val="21"/>
              </w:rPr>
              <w:t>监测点位</w:t>
            </w:r>
          </w:p>
        </w:tc>
        <w:tc>
          <w:tcPr>
            <w:tcW w:w="4050" w:type="dxa"/>
            <w:tcBorders>
              <w:left w:val="single" w:color="000000" w:sz="6" w:space="0"/>
              <w:bottom w:val="single" w:color="000000" w:sz="6" w:space="0"/>
              <w:right w:val="single" w:color="000000" w:sz="6" w:space="0"/>
            </w:tcBorders>
          </w:tcPr>
          <w:p>
            <w:pPr>
              <w:pStyle w:val="12"/>
              <w:spacing w:before="1"/>
              <w:ind w:left="1171" w:right="1141"/>
              <w:rPr>
                <w:b/>
                <w:sz w:val="21"/>
              </w:rPr>
            </w:pPr>
            <w:r>
              <w:rPr>
                <w:b/>
                <w:sz w:val="21"/>
              </w:rPr>
              <w:t>监测项目</w:t>
            </w:r>
          </w:p>
        </w:tc>
        <w:tc>
          <w:tcPr>
            <w:tcW w:w="2305" w:type="dxa"/>
            <w:tcBorders>
              <w:left w:val="single" w:color="000000" w:sz="6" w:space="0"/>
              <w:bottom w:val="single" w:color="000000" w:sz="6" w:space="0"/>
              <w:right w:val="nil"/>
            </w:tcBorders>
          </w:tcPr>
          <w:p>
            <w:pPr>
              <w:pStyle w:val="12"/>
              <w:spacing w:before="1"/>
              <w:ind w:left="144" w:right="123"/>
              <w:rPr>
                <w:b/>
                <w:sz w:val="21"/>
              </w:rPr>
            </w:pPr>
            <w:r>
              <w:rPr>
                <w:b/>
                <w:sz w:val="21"/>
              </w:rPr>
              <w:t>监测频次</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5" w:hRule="atLeast"/>
        </w:trPr>
        <w:tc>
          <w:tcPr>
            <w:tcW w:w="3185" w:type="dxa"/>
            <w:tcBorders>
              <w:top w:val="single" w:color="000000" w:sz="6" w:space="0"/>
              <w:left w:val="nil"/>
              <w:right w:val="single" w:color="000000" w:sz="6" w:space="0"/>
            </w:tcBorders>
            <w:vAlign w:val="center"/>
          </w:tcPr>
          <w:p>
            <w:pPr>
              <w:pStyle w:val="12"/>
              <w:spacing w:before="15"/>
              <w:ind w:left="848" w:right="817"/>
              <w:jc w:val="center"/>
              <w:rPr>
                <w:sz w:val="21"/>
              </w:rPr>
            </w:pPr>
            <w:r>
              <w:rPr>
                <w:sz w:val="21"/>
              </w:rPr>
              <w:t>厂界东南西北</w:t>
            </w:r>
          </w:p>
        </w:tc>
        <w:tc>
          <w:tcPr>
            <w:tcW w:w="4050" w:type="dxa"/>
            <w:tcBorders>
              <w:top w:val="single" w:color="000000" w:sz="6" w:space="0"/>
              <w:left w:val="single" w:color="000000" w:sz="6" w:space="0"/>
              <w:right w:val="single" w:color="000000" w:sz="6" w:space="0"/>
            </w:tcBorders>
            <w:vAlign w:val="center"/>
          </w:tcPr>
          <w:p>
            <w:pPr>
              <w:pStyle w:val="12"/>
              <w:spacing w:before="15"/>
              <w:ind w:left="1171" w:right="1144"/>
              <w:jc w:val="center"/>
              <w:rPr>
                <w:sz w:val="21"/>
              </w:rPr>
            </w:pPr>
            <w:r>
              <w:rPr>
                <w:sz w:val="21"/>
              </w:rPr>
              <w:t>无组织非甲烷总烃</w:t>
            </w:r>
          </w:p>
        </w:tc>
        <w:tc>
          <w:tcPr>
            <w:tcW w:w="2305" w:type="dxa"/>
            <w:tcBorders>
              <w:top w:val="single" w:color="000000" w:sz="6" w:space="0"/>
              <w:left w:val="single" w:color="000000" w:sz="6" w:space="0"/>
              <w:right w:val="nil"/>
            </w:tcBorders>
            <w:vAlign w:val="center"/>
          </w:tcPr>
          <w:p>
            <w:pPr>
              <w:pStyle w:val="12"/>
              <w:spacing w:before="15"/>
              <w:ind w:left="144" w:right="126"/>
              <w:jc w:val="center"/>
              <w:rPr>
                <w:sz w:val="21"/>
              </w:rPr>
            </w:pPr>
            <w:r>
              <w:rPr>
                <w:rFonts w:ascii="Times New Roman" w:eastAsia="Times New Roman"/>
                <w:sz w:val="21"/>
              </w:rPr>
              <w:t xml:space="preserve">4 </w:t>
            </w:r>
            <w:r>
              <w:rPr>
                <w:sz w:val="21"/>
              </w:rPr>
              <w:t>次</w:t>
            </w:r>
            <w:r>
              <w:rPr>
                <w:rFonts w:ascii="Times New Roman" w:eastAsia="Times New Roman"/>
                <w:sz w:val="21"/>
              </w:rPr>
              <w:t>/</w:t>
            </w:r>
            <w:r>
              <w:rPr>
                <w:sz w:val="21"/>
              </w:rPr>
              <w:t xml:space="preserve">天；连续 </w:t>
            </w:r>
            <w:r>
              <w:rPr>
                <w:rFonts w:ascii="Times New Roman" w:eastAsia="Times New Roman"/>
                <w:sz w:val="21"/>
              </w:rPr>
              <w:t xml:space="preserve">2 </w:t>
            </w:r>
            <w:r>
              <w:rPr>
                <w:sz w:val="21"/>
              </w:rPr>
              <w:t>天</w:t>
            </w:r>
          </w:p>
        </w:tc>
      </w:tr>
    </w:tbl>
    <w:p>
      <w:pPr>
        <w:pStyle w:val="5"/>
        <w:rPr>
          <w:rFonts w:hint="default" w:eastAsia="宋体"/>
          <w:b/>
          <w:bCs w:val="0"/>
          <w:sz w:val="28"/>
          <w:szCs w:val="28"/>
          <w:lang w:val="en-US" w:eastAsia="zh-CN"/>
        </w:rPr>
      </w:pPr>
    </w:p>
    <w:p>
      <w:pPr>
        <w:pStyle w:val="3"/>
        <w:numPr>
          <w:ilvl w:val="1"/>
          <w:numId w:val="12"/>
        </w:numPr>
        <w:tabs>
          <w:tab w:val="left" w:pos="1594"/>
        </w:tabs>
        <w:spacing w:before="55" w:after="0" w:line="240" w:lineRule="auto"/>
        <w:ind w:left="1593" w:right="0" w:hanging="354"/>
        <w:jc w:val="left"/>
      </w:pPr>
      <w:r>
        <w:t>噪声</w:t>
      </w:r>
    </w:p>
    <w:p>
      <w:pPr>
        <w:pStyle w:val="5"/>
        <w:spacing w:before="1"/>
        <w:rPr>
          <w:b/>
          <w:sz w:val="30"/>
        </w:rPr>
      </w:pPr>
    </w:p>
    <w:p>
      <w:pPr>
        <w:pStyle w:val="11"/>
        <w:numPr>
          <w:ilvl w:val="2"/>
          <w:numId w:val="12"/>
        </w:numPr>
        <w:tabs>
          <w:tab w:val="left" w:pos="1803"/>
        </w:tabs>
        <w:spacing w:before="0" w:after="0" w:line="240" w:lineRule="auto"/>
        <w:ind w:left="1802" w:right="0" w:hanging="563"/>
        <w:jc w:val="left"/>
        <w:rPr>
          <w:b/>
          <w:sz w:val="28"/>
        </w:rPr>
      </w:pPr>
      <w:r>
        <w:rPr>
          <w:b/>
          <w:sz w:val="28"/>
        </w:rPr>
        <w:t>、监测项目、点位及频次</w:t>
      </w:r>
    </w:p>
    <w:p>
      <w:pPr>
        <w:pStyle w:val="5"/>
        <w:spacing w:before="1"/>
        <w:rPr>
          <w:b/>
          <w:sz w:val="30"/>
        </w:rPr>
      </w:pPr>
    </w:p>
    <w:p>
      <w:pPr>
        <w:pStyle w:val="5"/>
        <w:spacing w:line="364" w:lineRule="auto"/>
        <w:ind w:left="1240" w:right="1420" w:firstLine="561"/>
      </w:pPr>
      <w:r>
        <w:t xml:space="preserve">本项目噪声主要来源于进出加油站的加油车辆噪声及设备运转时产生的设备噪声。厂界噪声监测点位及频次见表 </w:t>
      </w:r>
      <w:r>
        <w:rPr>
          <w:rFonts w:ascii="Times New Roman" w:eastAsia="Times New Roman"/>
        </w:rPr>
        <w:t>6-3</w:t>
      </w:r>
      <w:r>
        <w:t>。监测点位示意图见图</w:t>
      </w:r>
      <w:r>
        <w:rPr>
          <w:rFonts w:hint="eastAsia"/>
          <w:lang w:val="en-US" w:eastAsia="zh-CN"/>
        </w:rPr>
        <w:t>7</w:t>
      </w:r>
      <w:r>
        <w:t>。</w:t>
      </w:r>
    </w:p>
    <w:p>
      <w:pPr>
        <w:pStyle w:val="5"/>
        <w:rPr>
          <w:b/>
          <w:sz w:val="20"/>
        </w:rPr>
      </w:pPr>
    </w:p>
    <w:p>
      <w:pPr>
        <w:pStyle w:val="5"/>
        <w:rPr>
          <w:b/>
          <w:sz w:val="20"/>
        </w:rPr>
      </w:pPr>
    </w:p>
    <w:p>
      <w:pPr>
        <w:pStyle w:val="5"/>
        <w:spacing w:before="5"/>
        <w:rPr>
          <w:b/>
          <w:sz w:val="30"/>
        </w:rPr>
      </w:pPr>
    </w:p>
    <w:p>
      <w:pPr>
        <w:pStyle w:val="3"/>
        <w:tabs>
          <w:tab w:val="left" w:pos="5188"/>
        </w:tabs>
        <w:spacing w:line="358" w:lineRule="exact"/>
        <w:ind w:left="0" w:leftChars="0" w:firstLine="0" w:firstLineChars="0"/>
      </w:pPr>
    </w:p>
    <w:p>
      <w:pPr>
        <w:pStyle w:val="3"/>
        <w:tabs>
          <w:tab w:val="left" w:pos="5188"/>
        </w:tabs>
        <w:spacing w:line="358" w:lineRule="exact"/>
        <w:ind w:left="0" w:leftChars="0" w:firstLine="1687" w:firstLineChars="600"/>
      </w:pPr>
    </w:p>
    <w:p>
      <w:pPr>
        <w:pStyle w:val="3"/>
        <w:tabs>
          <w:tab w:val="left" w:pos="5188"/>
        </w:tabs>
        <w:spacing w:line="358" w:lineRule="exact"/>
        <w:ind w:left="0" w:leftChars="0" w:firstLine="1687" w:firstLineChars="600"/>
      </w:pPr>
      <w:r>
        <w:t>表</w:t>
      </w:r>
      <w:r>
        <w:rPr>
          <w:spacing w:val="-71"/>
        </w:rPr>
        <w:t xml:space="preserve"> </w:t>
      </w:r>
      <w:r>
        <w:rPr>
          <w:rFonts w:ascii="Times New Roman" w:eastAsia="Times New Roman"/>
        </w:rPr>
        <w:t>6-3</w:t>
      </w:r>
      <w:r>
        <w:rPr>
          <w:rFonts w:ascii="Times New Roman" w:eastAsia="Times New Roman"/>
        </w:rPr>
        <w:tab/>
      </w:r>
      <w:r>
        <w:t>监测点位、项目及频次</w:t>
      </w:r>
    </w:p>
    <w:p>
      <w:pPr>
        <w:pStyle w:val="5"/>
        <w:spacing w:before="12"/>
        <w:rPr>
          <w:b/>
          <w:sz w:val="18"/>
        </w:rPr>
      </w:pPr>
      <w:r>
        <w:rPr>
          <w:b/>
          <w:bCs/>
        </w:rPr>
        <mc:AlternateContent>
          <mc:Choice Requires="wps">
            <w:drawing>
              <wp:anchor distT="0" distB="0" distL="114300" distR="114300" simplePos="0" relativeHeight="423255040" behindDoc="1" locked="0" layoutInCell="1" allowOverlap="1">
                <wp:simplePos x="0" y="0"/>
                <wp:positionH relativeFrom="page">
                  <wp:posOffset>716915</wp:posOffset>
                </wp:positionH>
                <wp:positionV relativeFrom="page">
                  <wp:posOffset>478790</wp:posOffset>
                </wp:positionV>
                <wp:extent cx="6126480" cy="8896985"/>
                <wp:effectExtent l="1905" t="0" r="5715" b="409575"/>
                <wp:wrapNone/>
                <wp:docPr id="96" name="任意多边形 151"/>
                <wp:cNvGraphicFramePr/>
                <a:graphic xmlns:a="http://schemas.openxmlformats.org/drawingml/2006/main">
                  <a:graphicData uri="http://schemas.microsoft.com/office/word/2010/wordprocessingShape">
                    <wps:wsp>
                      <wps:cNvSpPr/>
                      <wps:spPr>
                        <a:xfrm>
                          <a:off x="0" y="0"/>
                          <a:ext cx="6126480" cy="8896985"/>
                        </a:xfrm>
                        <a:custGeom>
                          <a:avLst/>
                          <a:gdLst/>
                          <a:ahLst/>
                          <a:cxnLst/>
                          <a:pathLst>
                            <a:path w="9648" h="13309">
                              <a:moveTo>
                                <a:pt x="0" y="592"/>
                              </a:moveTo>
                              <a:lnTo>
                                <a:pt x="9648" y="592"/>
                              </a:lnTo>
                              <a:moveTo>
                                <a:pt x="0" y="13896"/>
                              </a:moveTo>
                              <a:lnTo>
                                <a:pt x="9648" y="13896"/>
                              </a:lnTo>
                              <a:moveTo>
                                <a:pt x="5" y="587"/>
                              </a:moveTo>
                              <a:lnTo>
                                <a:pt x="5" y="13891"/>
                              </a:lnTo>
                              <a:moveTo>
                                <a:pt x="9643" y="587"/>
                              </a:moveTo>
                              <a:lnTo>
                                <a:pt x="9643" y="1389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51" o:spid="_x0000_s1026" o:spt="100" style="position:absolute;left:0pt;margin-left:56.45pt;margin-top:37.7pt;height:700.55pt;width:482.4pt;mso-position-horizontal-relative:page;mso-position-vertical-relative:page;z-index:-80061440;mso-width-relative:page;mso-height-relative:page;" filled="f" stroked="t" coordsize="9648,13309" o:gfxdata="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15R8NcAAAAMAQAADwAA&#10;AAAAAAABACAAAAAiAAAAZHJzL2Rvd25yZXYueG1sUEsBAhQAFAAAAAgAh07iQGxWhI1QAgAATAUA&#10;AA4AAAAAAAAAAQAgAAAAJgEAAGRycy9lMm9Eb2MueG1sUEsFBgAAAAAGAAYAWQEAAOgFAAAAAA==&#10;" path="m0,592l9648,592m0,13896l9648,13896m5,587l5,13891m9643,587l9643,13891e">
                <v:fill on="f" focussize="0,0"/>
                <v:stroke weight="0.48pt" color="#000000" joinstyle="round"/>
                <v:imagedata o:title=""/>
                <o:lock v:ext="edit" aspectratio="f"/>
              </v:shape>
            </w:pict>
          </mc:Fallback>
        </mc:AlternateContent>
      </w:r>
    </w:p>
    <w:tbl>
      <w:tblPr>
        <w:tblStyle w:val="8"/>
        <w:tblW w:w="0" w:type="auto"/>
        <w:tblInd w:w="1177"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44"/>
        <w:gridCol w:w="2475"/>
        <w:gridCol w:w="2918"/>
        <w:gridCol w:w="268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33" w:hRule="atLeast"/>
        </w:trPr>
        <w:tc>
          <w:tcPr>
            <w:tcW w:w="1444" w:type="dxa"/>
            <w:tcBorders>
              <w:left w:val="nil"/>
              <w:bottom w:val="single" w:color="000000" w:sz="4" w:space="0"/>
              <w:right w:val="single" w:color="000000" w:sz="4" w:space="0"/>
            </w:tcBorders>
          </w:tcPr>
          <w:p>
            <w:pPr>
              <w:pStyle w:val="12"/>
              <w:spacing w:before="39"/>
              <w:ind w:left="189" w:right="152"/>
              <w:rPr>
                <w:b/>
                <w:sz w:val="21"/>
              </w:rPr>
            </w:pPr>
            <w:r>
              <w:rPr>
                <w:b/>
                <w:sz w:val="21"/>
              </w:rPr>
              <w:t>监测类别</w:t>
            </w:r>
          </w:p>
        </w:tc>
        <w:tc>
          <w:tcPr>
            <w:tcW w:w="2475" w:type="dxa"/>
            <w:tcBorders>
              <w:left w:val="single" w:color="000000" w:sz="4" w:space="0"/>
              <w:bottom w:val="single" w:color="000000" w:sz="4" w:space="0"/>
              <w:right w:val="single" w:color="000000" w:sz="4" w:space="0"/>
            </w:tcBorders>
          </w:tcPr>
          <w:p>
            <w:pPr>
              <w:pStyle w:val="12"/>
              <w:spacing w:before="39"/>
              <w:ind w:left="839"/>
              <w:jc w:val="left"/>
              <w:rPr>
                <w:b/>
                <w:sz w:val="21"/>
              </w:rPr>
            </w:pPr>
            <w:r>
              <w:rPr>
                <w:b/>
                <w:sz w:val="21"/>
              </w:rPr>
              <w:t>监测项目</w:t>
            </w:r>
          </w:p>
        </w:tc>
        <w:tc>
          <w:tcPr>
            <w:tcW w:w="2918" w:type="dxa"/>
            <w:tcBorders>
              <w:left w:val="single" w:color="000000" w:sz="4" w:space="0"/>
              <w:bottom w:val="single" w:color="000000" w:sz="4" w:space="0"/>
              <w:right w:val="single" w:color="000000" w:sz="4" w:space="0"/>
            </w:tcBorders>
          </w:tcPr>
          <w:p>
            <w:pPr>
              <w:pStyle w:val="12"/>
              <w:spacing w:before="39"/>
              <w:ind w:left="490" w:right="459"/>
              <w:rPr>
                <w:b/>
                <w:sz w:val="21"/>
              </w:rPr>
            </w:pPr>
            <w:r>
              <w:rPr>
                <w:b/>
                <w:sz w:val="21"/>
              </w:rPr>
              <w:t>监测点位</w:t>
            </w:r>
          </w:p>
        </w:tc>
        <w:tc>
          <w:tcPr>
            <w:tcW w:w="2682" w:type="dxa"/>
            <w:tcBorders>
              <w:left w:val="single" w:color="000000" w:sz="4" w:space="0"/>
              <w:bottom w:val="single" w:color="000000" w:sz="4" w:space="0"/>
              <w:right w:val="nil"/>
            </w:tcBorders>
          </w:tcPr>
          <w:p>
            <w:pPr>
              <w:pStyle w:val="12"/>
              <w:spacing w:before="39"/>
              <w:ind w:left="792"/>
              <w:jc w:val="left"/>
              <w:rPr>
                <w:b/>
                <w:sz w:val="21"/>
              </w:rPr>
            </w:pPr>
            <w:r>
              <w:rPr>
                <w:b/>
                <w:sz w:val="21"/>
              </w:rPr>
              <w:t>监测频次</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53" w:hRule="atLeast"/>
        </w:trPr>
        <w:tc>
          <w:tcPr>
            <w:tcW w:w="1444" w:type="dxa"/>
            <w:tcBorders>
              <w:top w:val="single" w:color="000000" w:sz="4" w:space="0"/>
              <w:left w:val="nil"/>
              <w:right w:val="single" w:color="000000" w:sz="4" w:space="0"/>
            </w:tcBorders>
          </w:tcPr>
          <w:p>
            <w:pPr>
              <w:pStyle w:val="12"/>
              <w:spacing w:before="4"/>
              <w:jc w:val="left"/>
              <w:rPr>
                <w:b/>
                <w:sz w:val="18"/>
              </w:rPr>
            </w:pPr>
          </w:p>
          <w:p>
            <w:pPr>
              <w:pStyle w:val="12"/>
              <w:spacing w:before="1"/>
              <w:ind w:left="182" w:right="152"/>
              <w:rPr>
                <w:sz w:val="21"/>
              </w:rPr>
            </w:pPr>
            <w:r>
              <w:rPr>
                <w:sz w:val="21"/>
              </w:rPr>
              <w:t>厂界</w:t>
            </w:r>
          </w:p>
        </w:tc>
        <w:tc>
          <w:tcPr>
            <w:tcW w:w="2475" w:type="dxa"/>
            <w:tcBorders>
              <w:top w:val="single" w:color="000000" w:sz="4" w:space="0"/>
              <w:left w:val="single" w:color="000000" w:sz="4" w:space="0"/>
              <w:right w:val="single" w:color="000000" w:sz="4" w:space="0"/>
            </w:tcBorders>
          </w:tcPr>
          <w:p>
            <w:pPr>
              <w:pStyle w:val="12"/>
              <w:ind w:left="443" w:right="417"/>
              <w:rPr>
                <w:sz w:val="21"/>
              </w:rPr>
            </w:pPr>
            <w:r>
              <w:rPr>
                <w:sz w:val="21"/>
              </w:rPr>
              <w:t>昼、夜间</w:t>
            </w:r>
          </w:p>
          <w:p>
            <w:pPr>
              <w:pStyle w:val="12"/>
              <w:spacing w:before="11"/>
              <w:jc w:val="left"/>
              <w:rPr>
                <w:b/>
                <w:sz w:val="15"/>
              </w:rPr>
            </w:pPr>
          </w:p>
          <w:p>
            <w:pPr>
              <w:pStyle w:val="12"/>
              <w:spacing w:before="1"/>
              <w:ind w:left="445" w:right="417"/>
              <w:rPr>
                <w:sz w:val="21"/>
              </w:rPr>
            </w:pPr>
            <w:r>
              <w:rPr>
                <w:sz w:val="21"/>
              </w:rPr>
              <w:t>等效声级（</w:t>
            </w:r>
            <w:r>
              <w:rPr>
                <w:rFonts w:ascii="Times New Roman" w:eastAsia="Times New Roman"/>
                <w:sz w:val="21"/>
              </w:rPr>
              <w:t>Leq</w:t>
            </w:r>
            <w:r>
              <w:rPr>
                <w:sz w:val="21"/>
              </w:rPr>
              <w:t>）</w:t>
            </w:r>
          </w:p>
        </w:tc>
        <w:tc>
          <w:tcPr>
            <w:tcW w:w="2918" w:type="dxa"/>
            <w:tcBorders>
              <w:top w:val="single" w:color="000000" w:sz="4" w:space="0"/>
              <w:left w:val="single" w:color="000000" w:sz="4" w:space="0"/>
              <w:right w:val="single" w:color="000000" w:sz="4" w:space="0"/>
            </w:tcBorders>
          </w:tcPr>
          <w:p>
            <w:pPr>
              <w:pStyle w:val="12"/>
              <w:ind w:left="490" w:right="463"/>
              <w:rPr>
                <w:sz w:val="21"/>
              </w:rPr>
            </w:pPr>
            <w:r>
              <w:rPr>
                <w:sz w:val="21"/>
              </w:rPr>
              <w:t xml:space="preserve">厂界四周各布设 </w:t>
            </w:r>
            <w:r>
              <w:rPr>
                <w:rFonts w:ascii="Times New Roman" w:eastAsia="Times New Roman"/>
                <w:sz w:val="21"/>
              </w:rPr>
              <w:t xml:space="preserve">1 </w:t>
            </w:r>
            <w:r>
              <w:rPr>
                <w:sz w:val="21"/>
              </w:rPr>
              <w:t>个</w:t>
            </w:r>
          </w:p>
          <w:p>
            <w:pPr>
              <w:pStyle w:val="12"/>
              <w:spacing w:before="11"/>
              <w:jc w:val="left"/>
              <w:rPr>
                <w:b/>
                <w:sz w:val="15"/>
              </w:rPr>
            </w:pPr>
          </w:p>
          <w:p>
            <w:pPr>
              <w:pStyle w:val="12"/>
              <w:spacing w:before="1"/>
              <w:ind w:left="490" w:right="463"/>
              <w:rPr>
                <w:rFonts w:ascii="Times New Roman" w:hAnsi="Times New Roman" w:eastAsia="Times New Roman"/>
                <w:sz w:val="21"/>
              </w:rPr>
            </w:pPr>
            <w:r>
              <w:rPr>
                <w:sz w:val="21"/>
              </w:rPr>
              <w:t>噪声监测点</w:t>
            </w:r>
            <w:r>
              <w:rPr>
                <w:rFonts w:ascii="Times New Roman" w:hAnsi="Times New Roman" w:eastAsia="Times New Roman"/>
                <w:sz w:val="21"/>
              </w:rPr>
              <w:t>▲</w:t>
            </w:r>
          </w:p>
        </w:tc>
        <w:tc>
          <w:tcPr>
            <w:tcW w:w="2682" w:type="dxa"/>
            <w:tcBorders>
              <w:top w:val="single" w:color="000000" w:sz="4" w:space="0"/>
              <w:left w:val="single" w:color="000000" w:sz="4" w:space="0"/>
              <w:right w:val="nil"/>
            </w:tcBorders>
          </w:tcPr>
          <w:p>
            <w:pPr>
              <w:pStyle w:val="12"/>
              <w:ind w:left="246" w:right="223"/>
              <w:rPr>
                <w:sz w:val="21"/>
              </w:rPr>
            </w:pPr>
            <w:r>
              <w:rPr>
                <w:sz w:val="21"/>
              </w:rPr>
              <w:t>昼、夜间各监测一次</w:t>
            </w:r>
          </w:p>
          <w:p>
            <w:pPr>
              <w:pStyle w:val="12"/>
              <w:spacing w:before="11"/>
              <w:jc w:val="left"/>
              <w:rPr>
                <w:b/>
                <w:sz w:val="15"/>
              </w:rPr>
            </w:pPr>
          </w:p>
          <w:p>
            <w:pPr>
              <w:pStyle w:val="12"/>
              <w:spacing w:before="1"/>
              <w:ind w:left="243" w:right="223"/>
              <w:rPr>
                <w:sz w:val="21"/>
              </w:rPr>
            </w:pPr>
            <w:r>
              <w:rPr>
                <w:sz w:val="21"/>
              </w:rPr>
              <w:t>连续监测两天</w:t>
            </w:r>
          </w:p>
        </w:tc>
      </w:tr>
    </w:tbl>
    <w:p>
      <w:pPr>
        <w:pStyle w:val="5"/>
        <w:spacing w:before="9"/>
        <w:rPr>
          <w:b/>
          <w:sz w:val="17"/>
        </w:rPr>
      </w:pPr>
      <w:r>
        <w:rPr>
          <w:sz w:val="28"/>
        </w:rPr>
        <mc:AlternateContent>
          <mc:Choice Requires="wps">
            <w:drawing>
              <wp:anchor distT="0" distB="0" distL="114300" distR="114300" simplePos="0" relativeHeight="246205440" behindDoc="0" locked="0" layoutInCell="1" allowOverlap="1">
                <wp:simplePos x="0" y="0"/>
                <wp:positionH relativeFrom="column">
                  <wp:posOffset>4707890</wp:posOffset>
                </wp:positionH>
                <wp:positionV relativeFrom="paragraph">
                  <wp:posOffset>133350</wp:posOffset>
                </wp:positionV>
                <wp:extent cx="590550" cy="333375"/>
                <wp:effectExtent l="15875" t="15875" r="22225" b="31750"/>
                <wp:wrapNone/>
                <wp:docPr id="51" name="矩形 51"/>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2</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370.7pt;margin-top:10.5pt;height:26.25pt;width:46.5pt;z-index:246205440;mso-width-relative:page;mso-height-relative:page;" fillcolor="#FFFFFF" filled="t" stroked="t" coordsize="21600,21600" o:gfxdata="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rx69S1wAAAAkBAAAP&#10;AAAAAAAAAAEAIAAAACIAAABkcnMvZG93bnJldi54bWxQSwECFAAUAAAACACHTuJAo5osA+ABAADd&#10;AwAADgAAAAAAAAABACAAAAAmAQAAZHJzL2Uyb0RvYy54bWxQSwUGAAAAAAYABgBZAQAAeAU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2</w:t>
                      </w:r>
                      <w:r>
                        <w:rPr>
                          <w:rFonts w:hint="eastAsia" w:ascii="宋体" w:hAnsi="宋体" w:eastAsia="宋体" w:cs="宋体"/>
                          <w:lang w:val="en-US" w:eastAsia="zh-CN"/>
                        </w:rPr>
                        <w:t># ▲</w:t>
                      </w:r>
                    </w:p>
                  </w:txbxContent>
                </v:textbox>
              </v:rect>
            </w:pict>
          </mc:Fallback>
        </mc:AlternateContent>
      </w:r>
      <w:r>
        <w:rPr>
          <w:sz w:val="28"/>
        </w:rPr>
        <mc:AlternateContent>
          <mc:Choice Requires="wps">
            <w:drawing>
              <wp:anchor distT="0" distB="0" distL="114300" distR="114300" simplePos="0" relativeHeight="251935744" behindDoc="0" locked="0" layoutInCell="1" allowOverlap="1">
                <wp:simplePos x="0" y="0"/>
                <wp:positionH relativeFrom="column">
                  <wp:posOffset>2155190</wp:posOffset>
                </wp:positionH>
                <wp:positionV relativeFrom="paragraph">
                  <wp:posOffset>104775</wp:posOffset>
                </wp:positionV>
                <wp:extent cx="590550" cy="333375"/>
                <wp:effectExtent l="15875" t="15875" r="22225" b="31750"/>
                <wp:wrapNone/>
                <wp:docPr id="50" name="矩形 50"/>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ascii="宋体" w:hAnsi="宋体" w:eastAsia="宋体" w:cs="宋体"/>
                                <w:lang w:val="en-US" w:eastAsia="zh-CN"/>
                              </w:rPr>
                              <w:t>1# ▲</w:t>
                            </w:r>
                          </w:p>
                        </w:txbxContent>
                      </wps:txbx>
                      <wps:bodyPr upright="1"/>
                    </wps:wsp>
                  </a:graphicData>
                </a:graphic>
              </wp:anchor>
            </w:drawing>
          </mc:Choice>
          <mc:Fallback>
            <w:pict>
              <v:rect id="_x0000_s1026" o:spid="_x0000_s1026" o:spt="1" style="position:absolute;left:0pt;margin-left:169.7pt;margin-top:8.25pt;height:26.25pt;width:46.5pt;z-index:251935744;mso-width-relative:page;mso-height-relative:page;" fillcolor="#FFFFFF" filled="t" stroked="t" coordsize="21600,21600" o:gfxdata="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6uJ3rXAAAACQEAAA8A&#10;AAAAAAAAAQAgAAAAIgAAAGRycy9kb3ducmV2LnhtbFBLAQIUABQAAAAIAIdO4kCTZfrd3wEAAN0D&#10;AAAOAAAAAAAAAAEAIAAAACYBAABkcnMvZTJvRG9jLnhtbFBLBQYAAAAABgAGAFkBAAB3BQ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ascii="宋体" w:hAnsi="宋体" w:eastAsia="宋体" w:cs="宋体"/>
                          <w:lang w:val="en-US" w:eastAsia="zh-CN"/>
                        </w:rPr>
                        <w:t>1# ▲</w:t>
                      </w:r>
                    </w:p>
                  </w:txbxContent>
                </v:textbox>
              </v:rect>
            </w:pict>
          </mc:Fallback>
        </mc:AlternateContent>
      </w:r>
    </w:p>
    <w:p>
      <w:pPr>
        <w:pStyle w:val="5"/>
        <w:spacing w:before="12"/>
        <w:rPr>
          <w:b/>
          <w:sz w:val="39"/>
        </w:rPr>
      </w:pPr>
      <w:r>
        <w:rPr>
          <w:sz w:val="28"/>
        </w:rPr>
        <mc:AlternateContent>
          <mc:Choice Requires="wps">
            <w:drawing>
              <wp:anchor distT="0" distB="0" distL="114300" distR="114300" simplePos="0" relativeHeight="252821504" behindDoc="0" locked="0" layoutInCell="1" allowOverlap="1">
                <wp:simplePos x="0" y="0"/>
                <wp:positionH relativeFrom="column">
                  <wp:posOffset>6017895</wp:posOffset>
                </wp:positionH>
                <wp:positionV relativeFrom="paragraph">
                  <wp:posOffset>25400</wp:posOffset>
                </wp:positionV>
                <wp:extent cx="340995" cy="408940"/>
                <wp:effectExtent l="15875" t="15875" r="24130" b="32385"/>
                <wp:wrapNone/>
                <wp:docPr id="59" name="矩形 59"/>
                <wp:cNvGraphicFramePr/>
                <a:graphic xmlns:a="http://schemas.openxmlformats.org/drawingml/2006/main">
                  <a:graphicData uri="http://schemas.microsoft.com/office/word/2010/wordprocessingShape">
                    <wps:wsp>
                      <wps:cNvSpPr/>
                      <wps:spPr>
                        <a:xfrm>
                          <a:off x="0" y="0"/>
                          <a:ext cx="340995" cy="408940"/>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wps:txbx>
                      <wps:bodyPr upright="1"/>
                    </wps:wsp>
                  </a:graphicData>
                </a:graphic>
              </wp:anchor>
            </w:drawing>
          </mc:Choice>
          <mc:Fallback>
            <w:pict>
              <v:rect id="_x0000_s1026" o:spid="_x0000_s1026" o:spt="1" style="position:absolute;left:0pt;margin-left:473.85pt;margin-top:2pt;height:32.2pt;width:26.85pt;z-index:252821504;mso-width-relative:page;mso-height-relative:page;" fillcolor="#FFFFFF" filled="t" stroked="t" coordsize="21600,21600" o:gfxdata="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X/TR1wAA&#10;AAkBAAAPAAAAAAAAAAEAIAAAACIAAABkcnMvZG93bnJldi54bWxQSwECFAAUAAAACACHTuJAQ4jw&#10;zOYBAADdAwAADgAAAAAAAAABACAAAAAmAQAAZHJzL2Uyb0RvYy54bWxQSwUGAAAAAAYABgBZAQAA&#10;fgUAAAAA&#10;">
                <v:fill on="t" focussize="0,0"/>
                <v:stroke weight="2.5pt" color="#FFFFFF" joinstyle="miter"/>
                <v:imagedata o:title=""/>
                <o:lock v:ext="edit" aspectratio="f"/>
                <v:textbox>
                  <w:txbxContent>
                    <w:p>
                      <w:pPr>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N</w:t>
                      </w:r>
                    </w:p>
                  </w:txbxContent>
                </v:textbox>
              </v:rect>
            </w:pict>
          </mc:Fallback>
        </mc:AlternateContent>
      </w:r>
      <w:r>
        <w:rPr>
          <w:sz w:val="39"/>
        </w:rPr>
        <mc:AlternateContent>
          <mc:Choice Requires="wps">
            <w:drawing>
              <wp:anchor distT="0" distB="0" distL="114300" distR="114300" simplePos="0" relativeHeight="251787264" behindDoc="0" locked="0" layoutInCell="1" allowOverlap="1">
                <wp:simplePos x="0" y="0"/>
                <wp:positionH relativeFrom="column">
                  <wp:posOffset>2766695</wp:posOffset>
                </wp:positionH>
                <wp:positionV relativeFrom="paragraph">
                  <wp:posOffset>108585</wp:posOffset>
                </wp:positionV>
                <wp:extent cx="171450" cy="447675"/>
                <wp:effectExtent l="18415" t="28575" r="29210" b="28575"/>
                <wp:wrapNone/>
                <wp:docPr id="42" name="矩形 42"/>
                <wp:cNvGraphicFramePr/>
                <a:graphic xmlns:a="http://schemas.openxmlformats.org/drawingml/2006/main">
                  <a:graphicData uri="http://schemas.microsoft.com/office/word/2010/wordprocessingShape">
                    <wps:wsp>
                      <wps:cNvSpPr/>
                      <wps:spPr>
                        <a:xfrm rot="5160000">
                          <a:off x="1957070" y="3176905"/>
                          <a:ext cx="171450" cy="4476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7.85pt;margin-top:8.55pt;height:35.25pt;width:13.5pt;rotation:5636096f;z-index:251787264;v-text-anchor:middle;mso-width-relative:page;mso-height-relative:page;" fillcolor="#FFFFFF [3212]" filled="t" stroked="t" coordsize="21600,21600" o:gfxdata="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snWhK&#10;2AAAAAkBAAAPAAAAAAAAAAEAIAAAACIAAABkcnMvZG93bnJldi54bWxQSwECFAAUAAAACACHTuJA&#10;6Wa0lloCAACqBAAADgAAAAAAAAABACAAAAAnAQAAZHJzL2Uyb0RvYy54bWxQSwUGAAAAAAYABgBZ&#10;AQAA8wUAAAAA&#10;">
                <v:fill on="t" focussize="0,0"/>
                <v:stroke weight="2pt" color="#FFFFFF [3212]" joinstyle="round"/>
                <v:imagedata o:title=""/>
                <o:lock v:ext="edit" aspectratio="f"/>
              </v:rect>
            </w:pict>
          </mc:Fallback>
        </mc:AlternateContent>
      </w:r>
      <w:r>
        <w:rPr>
          <w:sz w:val="39"/>
        </w:rPr>
        <mc:AlternateContent>
          <mc:Choice Requires="wps">
            <w:drawing>
              <wp:anchor distT="0" distB="0" distL="114300" distR="114300" simplePos="0" relativeHeight="251917312" behindDoc="0" locked="0" layoutInCell="1" allowOverlap="1">
                <wp:simplePos x="0" y="0"/>
                <wp:positionH relativeFrom="column">
                  <wp:posOffset>4490720</wp:posOffset>
                </wp:positionH>
                <wp:positionV relativeFrom="paragraph">
                  <wp:posOffset>80010</wp:posOffset>
                </wp:positionV>
                <wp:extent cx="171450" cy="447675"/>
                <wp:effectExtent l="12700" t="0" r="15875" b="26035"/>
                <wp:wrapNone/>
                <wp:docPr id="44" name="矩形 44"/>
                <wp:cNvGraphicFramePr/>
                <a:graphic xmlns:a="http://schemas.openxmlformats.org/drawingml/2006/main">
                  <a:graphicData uri="http://schemas.microsoft.com/office/word/2010/wordprocessingShape">
                    <wps:wsp>
                      <wps:cNvSpPr/>
                      <wps:spPr>
                        <a:xfrm rot="5400000">
                          <a:off x="0" y="0"/>
                          <a:ext cx="171450" cy="4476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3.6pt;margin-top:6.3pt;height:35.25pt;width:13.5pt;rotation:5898240f;z-index:251917312;v-text-anchor:middle;mso-width-relative:page;mso-height-relative:page;" fillcolor="#FFFFFF [3212]" filled="t" stroked="t" coordsize="21600,21600" o:gfxdata="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zB5/vNgAAAAJAQAADwAAAAAAAAAB&#10;ACAAAAAiAAAAZHJzL2Rvd25yZXYueG1sUEsBAhQAFAAAAAgAh07iQG7XlbtJAgAAngQAAA4AAAAA&#10;AAAAAQAgAAAAJwEAAGRycy9lMm9Eb2MueG1sUEsFBgAAAAAGAAYAWQEAAOIFAAAAAA==&#10;">
                <v:fill on="t" focussize="0,0"/>
                <v:stroke weight="2pt" color="#FFFFFF [3212]" joinstyle="round"/>
                <v:imagedata o:title=""/>
                <o:lock v:ext="edit" aspectratio="f"/>
              </v:rect>
            </w:pict>
          </mc:Fallback>
        </mc:AlternateContent>
      </w:r>
    </w:p>
    <w:p>
      <w:pPr>
        <w:pStyle w:val="5"/>
        <w:tabs>
          <w:tab w:val="left" w:pos="2737"/>
        </w:tabs>
        <w:spacing w:before="12"/>
        <w:rPr>
          <w:rFonts w:hint="eastAsia" w:eastAsia="宋体"/>
          <w:b/>
          <w:sz w:val="39"/>
          <w:lang w:eastAsia="zh-CN"/>
        </w:rPr>
      </w:pPr>
      <w:r>
        <w:rPr>
          <w:sz w:val="28"/>
        </w:rPr>
        <mc:AlternateContent>
          <mc:Choice Requires="wps">
            <w:drawing>
              <wp:anchor distT="0" distB="0" distL="114300" distR="114300" simplePos="0" relativeHeight="252822528" behindDoc="0" locked="0" layoutInCell="1" allowOverlap="1">
                <wp:simplePos x="0" y="0"/>
                <wp:positionH relativeFrom="column">
                  <wp:posOffset>6179185</wp:posOffset>
                </wp:positionH>
                <wp:positionV relativeFrom="paragraph">
                  <wp:posOffset>50800</wp:posOffset>
                </wp:positionV>
                <wp:extent cx="635" cy="476250"/>
                <wp:effectExtent l="63500" t="0" r="69215" b="0"/>
                <wp:wrapNone/>
                <wp:docPr id="58" name="直接连接符 58"/>
                <wp:cNvGraphicFramePr/>
                <a:graphic xmlns:a="http://schemas.openxmlformats.org/drawingml/2006/main">
                  <a:graphicData uri="http://schemas.microsoft.com/office/word/2010/wordprocessingShape">
                    <wps:wsp>
                      <wps:cNvCnPr/>
                      <wps:spPr>
                        <a:xfrm flipV="1">
                          <a:off x="0" y="0"/>
                          <a:ext cx="635" cy="476250"/>
                        </a:xfrm>
                        <a:prstGeom prst="line">
                          <a:avLst/>
                        </a:prstGeom>
                        <a:ln w="28575" cap="flat" cmpd="sng">
                          <a:solidFill>
                            <a:srgbClr val="000001"/>
                          </a:solidFill>
                          <a:prstDash val="solid"/>
                          <a:headEnd type="none" w="med" len="med"/>
                          <a:tailEnd type="arrow" w="med" len="med"/>
                        </a:ln>
                      </wps:spPr>
                      <wps:bodyPr upright="1"/>
                    </wps:wsp>
                  </a:graphicData>
                </a:graphic>
              </wp:anchor>
            </w:drawing>
          </mc:Choice>
          <mc:Fallback>
            <w:pict>
              <v:line id="_x0000_s1026" o:spid="_x0000_s1026" o:spt="20" style="position:absolute;left:0pt;flip:y;margin-left:486.55pt;margin-top:4pt;height:37.5pt;width:0.05pt;z-index:252822528;mso-width-relative:page;mso-height-relative:page;" filled="f" stroked="t" coordsize="21600,21600" o:gfxdata="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al08jT&#10;AAAACAEAAA8AAAAAAAAAAQAgAAAAIgAAAGRycy9kb3ducmV2LnhtbFBLAQIUABQAAAAIAIdO4kCt&#10;AO3K7AEAAKUDAAAOAAAAAAAAAAEAIAAAACIBAABkcnMvZTJvRG9jLnhtbFBLBQYAAAAABgAGAFkB&#10;AACABQAAAAA=&#10;">
                <v:fill on="f" focussize="0,0"/>
                <v:stroke weight="2.25pt" color="#000001" joinstyle="round" endarrow="open"/>
                <v:imagedata o:title=""/>
                <o:lock v:ext="edit" aspectratio="f"/>
              </v:line>
            </w:pict>
          </mc:Fallback>
        </mc:AlternateContent>
      </w:r>
      <w:r>
        <w:rPr>
          <w:sz w:val="28"/>
        </w:rPr>
        <mc:AlternateContent>
          <mc:Choice Requires="wps">
            <w:drawing>
              <wp:anchor distT="0" distB="0" distL="114300" distR="114300" simplePos="0" relativeHeight="252492800" behindDoc="0" locked="0" layoutInCell="1" allowOverlap="1">
                <wp:simplePos x="0" y="0"/>
                <wp:positionH relativeFrom="column">
                  <wp:posOffset>5384165</wp:posOffset>
                </wp:positionH>
                <wp:positionV relativeFrom="paragraph">
                  <wp:posOffset>278130</wp:posOffset>
                </wp:positionV>
                <wp:extent cx="590550" cy="333375"/>
                <wp:effectExtent l="15875" t="15875" r="22225" b="31750"/>
                <wp:wrapNone/>
                <wp:docPr id="52" name="矩形 52"/>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3</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423.95pt;margin-top:21.9pt;height:26.25pt;width:46.5pt;z-index:252492800;mso-width-relative:page;mso-height-relative:page;" fillcolor="#FFFFFF" filled="t" stroked="t" coordsize="21600,21600" o:gfxdata="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axU0zYAAAACQEA&#10;AA8AAAAAAAAAAQAgAAAAIgAAAGRycy9kb3ducmV2LnhtbFBLAQIUABQAAAAIAIdO4kCynSa74QEA&#10;AN0DAAAOAAAAAAAAAAEAIAAAACcBAABkcnMvZTJvRG9jLnhtbFBLBQYAAAAABgAGAFkBAAB6BQAA&#10;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3</w:t>
                      </w:r>
                      <w:r>
                        <w:rPr>
                          <w:rFonts w:hint="eastAsia" w:ascii="宋体" w:hAnsi="宋体" w:eastAsia="宋体" w:cs="宋体"/>
                          <w:lang w:val="en-US" w:eastAsia="zh-CN"/>
                        </w:rPr>
                        <w:t># ▲</w:t>
                      </w:r>
                    </w:p>
                  </w:txbxContent>
                </v:textbox>
              </v:rect>
            </w:pict>
          </mc:Fallback>
        </mc:AlternateContent>
      </w:r>
      <w:r>
        <w:rPr>
          <w:sz w:val="18"/>
        </w:rPr>
        <mc:AlternateContent>
          <mc:Choice Requires="wps">
            <w:drawing>
              <wp:anchor distT="0" distB="0" distL="114300" distR="114300" simplePos="0" relativeHeight="251719680" behindDoc="0" locked="0" layoutInCell="1" allowOverlap="1">
                <wp:simplePos x="0" y="0"/>
                <wp:positionH relativeFrom="column">
                  <wp:posOffset>2016760</wp:posOffset>
                </wp:positionH>
                <wp:positionV relativeFrom="paragraph">
                  <wp:posOffset>3810</wp:posOffset>
                </wp:positionV>
                <wp:extent cx="3343910" cy="2855595"/>
                <wp:effectExtent l="4445" t="4445" r="23495" b="16510"/>
                <wp:wrapNone/>
                <wp:docPr id="32" name="矩形 32"/>
                <wp:cNvGraphicFramePr/>
                <a:graphic xmlns:a="http://schemas.openxmlformats.org/drawingml/2006/main">
                  <a:graphicData uri="http://schemas.microsoft.com/office/word/2010/wordprocessingShape">
                    <wps:wsp>
                      <wps:cNvSpPr/>
                      <wps:spPr>
                        <a:xfrm>
                          <a:off x="0" y="0"/>
                          <a:ext cx="3343910" cy="285559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8.8pt;margin-top:0.3pt;height:224.85pt;width:263.3pt;z-index:251719680;v-text-anchor:middle;mso-width-relative:page;mso-height-relative:page;" fillcolor="#FFFFFF [3201]" filled="t" stroked="t" coordsize="21600,21600" o:gfxdata="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pTrDL2gAAAAgBAAAP&#10;AAAAAAAAAAEAIAAAACIAAABkcnMvZG93bnJldi54bWxQSwECFAAUAAAACACHTuJA//n81E8CAACc&#10;BAAADgAAAAAAAAABACAAAAApAQAAZHJzL2Uyb0RvYy54bWxQSwUGAAAAAAYABgBZAQAA6gUAAAAA&#10;">
                <v:fill on="t" focussize="0,0"/>
                <v:stroke weight="0.25pt" color="#000000 [3213]" joinstyle="round"/>
                <v:imagedata o:title=""/>
                <o:lock v:ext="edit" aspectratio="f"/>
                <v:textbox>
                  <w:txbxContent>
                    <w:p>
                      <w:pPr>
                        <w:jc w:val="center"/>
                      </w:pPr>
                    </w:p>
                  </w:txbxContent>
                </v:textbox>
              </v:rect>
            </w:pict>
          </mc:Fallback>
        </mc:AlternateContent>
      </w:r>
      <w:r>
        <w:rPr>
          <w:rFonts w:hint="eastAsia"/>
          <w:b/>
          <w:sz w:val="39"/>
          <w:lang w:eastAsia="zh-CN"/>
        </w:rPr>
        <w:tab/>
      </w:r>
    </w:p>
    <w:p>
      <w:pPr>
        <w:pStyle w:val="5"/>
        <w:spacing w:before="12"/>
        <w:rPr>
          <w:b/>
          <w:sz w:val="39"/>
        </w:rPr>
      </w:pPr>
      <w:r>
        <w:rPr>
          <w:sz w:val="28"/>
        </w:rPr>
        <mc:AlternateContent>
          <mc:Choice Requires="wps">
            <w:drawing>
              <wp:anchor distT="0" distB="0" distL="114300" distR="114300" simplePos="0" relativeHeight="246209536" behindDoc="0" locked="0" layoutInCell="1" allowOverlap="1">
                <wp:simplePos x="0" y="0"/>
                <wp:positionH relativeFrom="column">
                  <wp:posOffset>1440815</wp:posOffset>
                </wp:positionH>
                <wp:positionV relativeFrom="paragraph">
                  <wp:posOffset>25400</wp:posOffset>
                </wp:positionV>
                <wp:extent cx="590550" cy="333375"/>
                <wp:effectExtent l="15875" t="15875" r="22225" b="31750"/>
                <wp:wrapNone/>
                <wp:docPr id="56" name="矩形 56"/>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8</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113.45pt;margin-top:2pt;height:26.25pt;width:46.5pt;z-index:246209536;mso-width-relative:page;mso-height-relative:page;" fillcolor="#FFFFFF" filled="t" stroked="t" coordsize="21600,21600" o:gfxdata="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JItQQ1gAAAAgBAAAP&#10;AAAAAAAAAAEAIAAAACIAAABkcnMvZG93bnJldi54bWxQSwECFAAUAAAACACHTuJA8G2fduEBAADd&#10;AwAADgAAAAAAAAABACAAAAAlAQAAZHJzL2Uyb0RvYy54bWxQSwUGAAAAAAYABgBZAQAAeAUA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8</w:t>
                      </w:r>
                      <w:r>
                        <w:rPr>
                          <w:rFonts w:hint="eastAsia" w:ascii="宋体" w:hAnsi="宋体" w:eastAsia="宋体" w:cs="宋体"/>
                          <w:lang w:val="en-US" w:eastAsia="zh-CN"/>
                        </w:rPr>
                        <w:t># ▲</w:t>
                      </w:r>
                    </w:p>
                  </w:txbxContent>
                </v:textbox>
              </v:rect>
            </w:pict>
          </mc:Fallback>
        </mc:AlternateContent>
      </w:r>
    </w:p>
    <w:p>
      <w:pPr>
        <w:pStyle w:val="5"/>
        <w:spacing w:before="12"/>
        <w:rPr>
          <w:b/>
          <w:sz w:val="39"/>
        </w:rPr>
      </w:pPr>
    </w:p>
    <w:p>
      <w:pPr>
        <w:pStyle w:val="5"/>
        <w:spacing w:before="12"/>
        <w:rPr>
          <w:b/>
          <w:sz w:val="39"/>
        </w:rPr>
      </w:pPr>
      <w:r>
        <w:rPr>
          <w:sz w:val="39"/>
        </w:rPr>
        <mc:AlternateContent>
          <mc:Choice Requires="wps">
            <w:drawing>
              <wp:anchor distT="0" distB="0" distL="114300" distR="114300" simplePos="0" relativeHeight="251918336" behindDoc="0" locked="0" layoutInCell="1" allowOverlap="1">
                <wp:simplePos x="0" y="0"/>
                <wp:positionH relativeFrom="column">
                  <wp:posOffset>3709670</wp:posOffset>
                </wp:positionH>
                <wp:positionV relativeFrom="paragraph">
                  <wp:posOffset>307975</wp:posOffset>
                </wp:positionV>
                <wp:extent cx="1009650" cy="523875"/>
                <wp:effectExtent l="4445" t="4445" r="14605" b="5080"/>
                <wp:wrapNone/>
                <wp:docPr id="46" name="矩形 46"/>
                <wp:cNvGraphicFramePr/>
                <a:graphic xmlns:a="http://schemas.openxmlformats.org/drawingml/2006/main">
                  <a:graphicData uri="http://schemas.microsoft.com/office/word/2010/wordprocessingShape">
                    <wps:wsp>
                      <wps:cNvSpPr/>
                      <wps:spPr>
                        <a:xfrm>
                          <a:off x="3709670" y="4110355"/>
                          <a:ext cx="1009650" cy="5238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加油棚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2.1pt;margin-top:24.25pt;height:41.25pt;width:79.5pt;z-index:251918336;v-text-anchor:middle;mso-width-relative:page;mso-height-relative:page;" fillcolor="#FFFFFF [3201]" filled="t" stroked="t" coordsize="21600,21600" o:gfxdata="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Y&#10;SZdn2gAAAAoBAAAPAAAAAAAAAAEAIAAAACIAAABkcnMvZG93bnJldi54bWxQSwECFAAUAAAACACH&#10;TuJAUYBFtFsCAACnBAAADgAAAAAAAAABACAAAAApAQAAZHJzL2Uyb0RvYy54bWxQSwUGAAAAAAYA&#10;BgBZAQAA9gU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加油棚</w:t>
                      </w:r>
                    </w:p>
                  </w:txbxContent>
                </v:textbox>
              </v:rect>
            </w:pict>
          </mc:Fallback>
        </mc:AlternateContent>
      </w:r>
    </w:p>
    <w:p>
      <w:pPr>
        <w:pStyle w:val="5"/>
        <w:spacing w:before="12"/>
        <w:rPr>
          <w:b/>
          <w:sz w:val="39"/>
        </w:rPr>
      </w:pPr>
      <w:r>
        <w:rPr>
          <w:sz w:val="39"/>
        </w:rPr>
        <mc:AlternateContent>
          <mc:Choice Requires="wps">
            <w:drawing>
              <wp:anchor distT="0" distB="0" distL="114300" distR="114300" simplePos="0" relativeHeight="251919360" behindDoc="0" locked="0" layoutInCell="1" allowOverlap="1">
                <wp:simplePos x="0" y="0"/>
                <wp:positionH relativeFrom="column">
                  <wp:posOffset>2204720</wp:posOffset>
                </wp:positionH>
                <wp:positionV relativeFrom="paragraph">
                  <wp:posOffset>36195</wp:posOffset>
                </wp:positionV>
                <wp:extent cx="352425" cy="1038225"/>
                <wp:effectExtent l="4445" t="4445" r="5080" b="5080"/>
                <wp:wrapNone/>
                <wp:docPr id="48" name="矩形 48"/>
                <wp:cNvGraphicFramePr/>
                <a:graphic xmlns:a="http://schemas.openxmlformats.org/drawingml/2006/main">
                  <a:graphicData uri="http://schemas.microsoft.com/office/word/2010/wordprocessingShape">
                    <wps:wsp>
                      <wps:cNvSpPr/>
                      <wps:spPr>
                        <a:xfrm>
                          <a:off x="2252345" y="4062730"/>
                          <a:ext cx="352425" cy="10382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洗车间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3.6pt;margin-top:2.85pt;height:81.75pt;width:27.75pt;z-index:251919360;v-text-anchor:middle;mso-width-relative:page;mso-height-relative:page;" fillcolor="#FFFFFF [3201]" filled="t" stroked="t" coordsize="21600,21600" o:gfxdata="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oVQz&#10;CtoAAAAJAQAADwAAAAAAAAABACAAAAAiAAAAZHJzL2Rvd25yZXYueG1sUEsBAhQAFAAAAAgAh07i&#10;QLMV1vdZAgAApwQAAA4AAAAAAAAAAQAgAAAAKQEAAGRycy9lMm9Eb2MueG1sUEsFBgAAAAAGAAYA&#10;WQEAAPQFA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洗车间</w:t>
                      </w:r>
                    </w:p>
                  </w:txbxContent>
                </v:textbox>
              </v:rect>
            </w:pict>
          </mc:Fallback>
        </mc:AlternateContent>
      </w:r>
      <w:r>
        <w:rPr>
          <w:sz w:val="39"/>
        </w:rPr>
        <mc:AlternateContent>
          <mc:Choice Requires="wps">
            <w:drawing>
              <wp:anchor distT="0" distB="0" distL="114300" distR="114300" simplePos="0" relativeHeight="251786240" behindDoc="0" locked="0" layoutInCell="1" allowOverlap="1">
                <wp:simplePos x="0" y="0"/>
                <wp:positionH relativeFrom="column">
                  <wp:posOffset>4986020</wp:posOffset>
                </wp:positionH>
                <wp:positionV relativeFrom="paragraph">
                  <wp:posOffset>189230</wp:posOffset>
                </wp:positionV>
                <wp:extent cx="381000" cy="1361440"/>
                <wp:effectExtent l="4445" t="4445" r="14605" b="5715"/>
                <wp:wrapNone/>
                <wp:docPr id="40" name="矩形 40"/>
                <wp:cNvGraphicFramePr/>
                <a:graphic xmlns:a="http://schemas.openxmlformats.org/drawingml/2006/main">
                  <a:graphicData uri="http://schemas.microsoft.com/office/word/2010/wordprocessingShape">
                    <wps:wsp>
                      <wps:cNvSpPr/>
                      <wps:spPr>
                        <a:xfrm>
                          <a:off x="4252595" y="3500755"/>
                          <a:ext cx="381000" cy="136144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油罐区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2.6pt;margin-top:14.9pt;height:107.2pt;width:30pt;z-index:251786240;v-text-anchor:middle;mso-width-relative:page;mso-height-relative:page;" fillcolor="#FFFFFF [3201]" filled="t" stroked="t" coordsize="21600,21600" o:gfxdata="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o&#10;1L9h2AAAAAoBAAAPAAAAAAAAAAEAIAAAACIAAABkcnMvZG93bnJldi54bWxQSwECFAAUAAAACACH&#10;TuJAiP/4gV0CAACnBAAADgAAAAAAAAABACAAAAAnAQAAZHJzL2Uyb0RvYy54bWxQSwUGAAAAAAYA&#10;BgBZAQAA9gU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油罐区</w:t>
                      </w:r>
                    </w:p>
                  </w:txbxContent>
                </v:textbox>
              </v:rect>
            </w:pict>
          </mc:Fallback>
        </mc:AlternateContent>
      </w:r>
    </w:p>
    <w:p>
      <w:pPr>
        <w:pStyle w:val="5"/>
        <w:spacing w:before="12"/>
        <w:rPr>
          <w:b/>
          <w:sz w:val="39"/>
        </w:rPr>
      </w:pPr>
      <w:r>
        <w:rPr>
          <w:sz w:val="28"/>
        </w:rPr>
        <mc:AlternateContent>
          <mc:Choice Requires="wps">
            <w:drawing>
              <wp:anchor distT="0" distB="0" distL="114300" distR="114300" simplePos="0" relativeHeight="246208512" behindDoc="0" locked="0" layoutInCell="1" allowOverlap="1">
                <wp:simplePos x="0" y="0"/>
                <wp:positionH relativeFrom="column">
                  <wp:posOffset>1431290</wp:posOffset>
                </wp:positionH>
                <wp:positionV relativeFrom="paragraph">
                  <wp:posOffset>43815</wp:posOffset>
                </wp:positionV>
                <wp:extent cx="590550" cy="333375"/>
                <wp:effectExtent l="15875" t="15875" r="22225" b="31750"/>
                <wp:wrapNone/>
                <wp:docPr id="57" name="矩形 57"/>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7</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112.7pt;margin-top:3.45pt;height:26.25pt;width:46.5pt;z-index:246208512;mso-width-relative:page;mso-height-relative:page;" fillcolor="#FFFFFF" filled="t" stroked="t" coordsize="21600,21600" o:gfxdata="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DBpL49cAAAAIAQAA&#10;DwAAAAAAAAABACAAAAAiAAAAZHJzL2Rvd25yZXYueG1sUEsBAhQAFAAAAAgAh07iQMCSSajhAQAA&#10;3QMAAA4AAAAAAAAAAQAgAAAAJgEAAGRycy9lMm9Eb2MueG1sUEsFBgAAAAAGAAYAWQEAAHkFAAAA&#10;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7</w:t>
                      </w:r>
                      <w:r>
                        <w:rPr>
                          <w:rFonts w:hint="eastAsia" w:ascii="宋体" w:hAnsi="宋体" w:eastAsia="宋体" w:cs="宋体"/>
                          <w:lang w:val="en-US" w:eastAsia="zh-CN"/>
                        </w:rPr>
                        <w:t># ▲</w:t>
                      </w:r>
                    </w:p>
                  </w:txbxContent>
                </v:textbox>
              </v:rect>
            </w:pict>
          </mc:Fallback>
        </mc:AlternateContent>
      </w:r>
    </w:p>
    <w:p>
      <w:pPr>
        <w:pStyle w:val="5"/>
        <w:spacing w:before="12"/>
        <w:rPr>
          <w:b/>
          <w:sz w:val="39"/>
        </w:rPr>
      </w:pPr>
      <w:r>
        <w:rPr>
          <w:sz w:val="28"/>
        </w:rPr>
        <mc:AlternateContent>
          <mc:Choice Requires="wps">
            <w:drawing>
              <wp:anchor distT="0" distB="0" distL="114300" distR="114300" simplePos="0" relativeHeight="252771328" behindDoc="0" locked="0" layoutInCell="1" allowOverlap="1">
                <wp:simplePos x="0" y="0"/>
                <wp:positionH relativeFrom="column">
                  <wp:posOffset>5384165</wp:posOffset>
                </wp:positionH>
                <wp:positionV relativeFrom="paragraph">
                  <wp:posOffset>229870</wp:posOffset>
                </wp:positionV>
                <wp:extent cx="590550" cy="333375"/>
                <wp:effectExtent l="15875" t="15875" r="22225" b="31750"/>
                <wp:wrapNone/>
                <wp:docPr id="53" name="矩形 53"/>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4</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423.95pt;margin-top:18.1pt;height:26.25pt;width:46.5pt;z-index:252771328;mso-width-relative:page;mso-height-relative:page;" fillcolor="#FFFFFF" filled="t" stroked="t" coordsize="21600,21600" o:gfxdata="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lNbSWtcAAAAJAQAA&#10;DwAAAAAAAAABACAAAAAiAAAAZHJzL2Rvd25yZXYueG1sUEsBAhQAFAAAAAgAh07iQIJi8GXhAQAA&#10;3QMAAA4AAAAAAAAAAQAgAAAAJgEAAGRycy9lMm9Eb2MueG1sUEsFBgAAAAAGAAYAWQEAAHkFAAAA&#10;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4</w:t>
                      </w:r>
                      <w:r>
                        <w:rPr>
                          <w:rFonts w:hint="eastAsia" w:ascii="宋体" w:hAnsi="宋体" w:eastAsia="宋体" w:cs="宋体"/>
                          <w:lang w:val="en-US" w:eastAsia="zh-CN"/>
                        </w:rPr>
                        <w:t># ▲</w:t>
                      </w:r>
                    </w:p>
                  </w:txbxContent>
                </v:textbox>
              </v:rect>
            </w:pict>
          </mc:Fallback>
        </mc:AlternateContent>
      </w:r>
    </w:p>
    <w:p>
      <w:pPr>
        <w:pStyle w:val="5"/>
        <w:spacing w:before="12"/>
        <w:rPr>
          <w:b/>
          <w:sz w:val="39"/>
        </w:rPr>
      </w:pPr>
      <w:r>
        <w:rPr>
          <w:sz w:val="18"/>
        </w:rPr>
        <mc:AlternateContent>
          <mc:Choice Requires="wps">
            <w:drawing>
              <wp:anchor distT="0" distB="0" distL="114300" distR="114300" simplePos="0" relativeHeight="251785216" behindDoc="0" locked="0" layoutInCell="1" allowOverlap="1">
                <wp:simplePos x="0" y="0"/>
                <wp:positionH relativeFrom="column">
                  <wp:posOffset>3719830</wp:posOffset>
                </wp:positionH>
                <wp:positionV relativeFrom="paragraph">
                  <wp:posOffset>107315</wp:posOffset>
                </wp:positionV>
                <wp:extent cx="1179830" cy="447675"/>
                <wp:effectExtent l="4445" t="4445" r="15875" b="5080"/>
                <wp:wrapNone/>
                <wp:docPr id="38" name="矩形 38"/>
                <wp:cNvGraphicFramePr/>
                <a:graphic xmlns:a="http://schemas.openxmlformats.org/drawingml/2006/main">
                  <a:graphicData uri="http://schemas.microsoft.com/office/word/2010/wordprocessingShape">
                    <wps:wsp>
                      <wps:cNvSpPr/>
                      <wps:spPr>
                        <a:xfrm>
                          <a:off x="0" y="0"/>
                          <a:ext cx="1179830" cy="4476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eastAsia" w:eastAsia="宋体"/>
                                <w:lang w:eastAsia="zh-CN"/>
                              </w:rPr>
                            </w:pPr>
                            <w:r>
                              <w:rPr>
                                <w:rFonts w:hint="eastAsia"/>
                                <w:lang w:eastAsia="zh-CN"/>
                              </w:rPr>
                              <w:t>站</w:t>
                            </w:r>
                            <w:r>
                              <w:rPr>
                                <w:rFonts w:hint="eastAsia"/>
                                <w:lang w:val="en-US" w:eastAsia="zh-CN"/>
                              </w:rPr>
                              <w:t xml:space="preserve">    </w:t>
                            </w:r>
                            <w:r>
                              <w:rPr>
                                <w:rFonts w:hint="eastAsia"/>
                                <w:lang w:eastAsia="zh-CN"/>
                              </w:rPr>
                              <w:t>房</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2.9pt;margin-top:8.45pt;height:35.25pt;width:92.9pt;z-index:251785216;v-text-anchor:middle;mso-width-relative:page;mso-height-relative:page;" fillcolor="#FFFFFF [3201]" filled="t" stroked="t" coordsize="21600,21600" o:gfxdata="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MQgSTaAAAACQEAAA8A&#10;AAAAAAAAAQAgAAAAIgAAAGRycy9kb3ducmV2LnhtbFBLAQIUABQAAAAIAIdO4kBa8y6bTgIAAJsE&#10;AAAOAAAAAAAAAAEAIAAAACkBAABkcnMvZTJvRG9jLnhtbFBLBQYAAAAABgAGAFkBAADpBQAAAAA=&#10;">
                <v:fill on="t" focussize="0,0"/>
                <v:stroke weight="0.25pt" color="#000000 [3213]" joinstyle="round"/>
                <v:imagedata o:title=""/>
                <o:lock v:ext="edit" aspectratio="f"/>
                <v:textbox>
                  <w:txbxContent>
                    <w:p>
                      <w:pPr>
                        <w:jc w:val="center"/>
                        <w:rPr>
                          <w:rFonts w:hint="eastAsia" w:eastAsia="宋体"/>
                          <w:lang w:eastAsia="zh-CN"/>
                        </w:rPr>
                      </w:pPr>
                      <w:r>
                        <w:rPr>
                          <w:rFonts w:hint="eastAsia"/>
                          <w:lang w:eastAsia="zh-CN"/>
                        </w:rPr>
                        <w:t>站</w:t>
                      </w:r>
                      <w:r>
                        <w:rPr>
                          <w:rFonts w:hint="eastAsia"/>
                          <w:lang w:val="en-US" w:eastAsia="zh-CN"/>
                        </w:rPr>
                        <w:t xml:space="preserve">    </w:t>
                      </w:r>
                      <w:r>
                        <w:rPr>
                          <w:rFonts w:hint="eastAsia"/>
                          <w:lang w:eastAsia="zh-CN"/>
                        </w:rPr>
                        <w:t>房</w:t>
                      </w:r>
                    </w:p>
                  </w:txbxContent>
                </v:textbox>
              </v:rect>
            </w:pict>
          </mc:Fallback>
        </mc:AlternateContent>
      </w:r>
    </w:p>
    <w:p>
      <w:pPr>
        <w:pStyle w:val="5"/>
        <w:spacing w:before="12"/>
        <w:rPr>
          <w:b/>
          <w:sz w:val="39"/>
        </w:rPr>
      </w:pPr>
      <w:r>
        <w:rPr>
          <w:sz w:val="28"/>
        </w:rPr>
        <mc:AlternateContent>
          <mc:Choice Requires="wps">
            <w:drawing>
              <wp:anchor distT="0" distB="0" distL="114300" distR="114300" simplePos="0" relativeHeight="246206464" behindDoc="0" locked="0" layoutInCell="1" allowOverlap="1">
                <wp:simplePos x="0" y="0"/>
                <wp:positionH relativeFrom="column">
                  <wp:posOffset>4384040</wp:posOffset>
                </wp:positionH>
                <wp:positionV relativeFrom="paragraph">
                  <wp:posOffset>219710</wp:posOffset>
                </wp:positionV>
                <wp:extent cx="590550" cy="333375"/>
                <wp:effectExtent l="15875" t="15875" r="22225" b="31750"/>
                <wp:wrapNone/>
                <wp:docPr id="55" name="矩形 55"/>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5</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345.2pt;margin-top:17.3pt;height:26.25pt;width:46.5pt;z-index:246206464;mso-width-relative:page;mso-height-relative:page;" fillcolor="#FFFFFF" filled="t" stroked="t" coordsize="21600,21600" o:gfxdata="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JD4JI2AAAAAkB&#10;AAAPAAAAAAAAAAEAIAAAACIAAABkcnMvZG93bnJldi54bWxQSwECFAAUAAAACACHTuJA4WqVzuIB&#10;AADdAwAADgAAAAAAAAABACAAAAAnAQAAZHJzL2Uyb0RvYy54bWxQSwUGAAAAAAYABgBZAQAAewUA&#10;AA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5</w:t>
                      </w:r>
                      <w:r>
                        <w:rPr>
                          <w:rFonts w:hint="eastAsia" w:ascii="宋体" w:hAnsi="宋体" w:eastAsia="宋体" w:cs="宋体"/>
                          <w:lang w:val="en-US" w:eastAsia="zh-CN"/>
                        </w:rPr>
                        <w:t># ▲</w:t>
                      </w:r>
                    </w:p>
                  </w:txbxContent>
                </v:textbox>
              </v:rect>
            </w:pict>
          </mc:Fallback>
        </mc:AlternateContent>
      </w:r>
      <w:r>
        <w:rPr>
          <w:sz w:val="28"/>
        </w:rPr>
        <mc:AlternateContent>
          <mc:Choice Requires="wps">
            <w:drawing>
              <wp:anchor distT="0" distB="0" distL="114300" distR="114300" simplePos="0" relativeHeight="246207488" behindDoc="0" locked="0" layoutInCell="1" allowOverlap="1">
                <wp:simplePos x="0" y="0"/>
                <wp:positionH relativeFrom="column">
                  <wp:posOffset>2279015</wp:posOffset>
                </wp:positionH>
                <wp:positionV relativeFrom="paragraph">
                  <wp:posOffset>219710</wp:posOffset>
                </wp:positionV>
                <wp:extent cx="590550" cy="333375"/>
                <wp:effectExtent l="15875" t="15875" r="22225" b="31750"/>
                <wp:wrapNone/>
                <wp:docPr id="54" name="矩形 54"/>
                <wp:cNvGraphicFramePr/>
                <a:graphic xmlns:a="http://schemas.openxmlformats.org/drawingml/2006/main">
                  <a:graphicData uri="http://schemas.microsoft.com/office/word/2010/wordprocessingShape">
                    <wps:wsp>
                      <wps:cNvSpPr/>
                      <wps:spPr>
                        <a:xfrm>
                          <a:off x="0" y="0"/>
                          <a:ext cx="590550" cy="333375"/>
                        </a:xfrm>
                        <a:prstGeom prst="rect">
                          <a:avLst/>
                        </a:prstGeom>
                        <a:solidFill>
                          <a:srgbClr val="FFFFFF"/>
                        </a:solidFill>
                        <a:ln w="31750" cap="flat" cmpd="sng">
                          <a:solidFill>
                            <a:srgbClr val="FFFFFF"/>
                          </a:solidFill>
                          <a:prstDash val="solid"/>
                          <a:miter/>
                          <a:headEnd type="none" w="med" len="med"/>
                          <a:tailEnd type="none" w="med" len="med"/>
                        </a:ln>
                      </wps:spPr>
                      <wps:txbx>
                        <w:txbxContent>
                          <w:p>
                            <w:pPr>
                              <w:rPr>
                                <w:rFonts w:hint="eastAsia" w:ascii="宋体" w:hAnsi="宋体" w:eastAsia="宋体" w:cs="宋体"/>
                                <w:lang w:val="en-US" w:eastAsia="zh-CN"/>
                              </w:rPr>
                            </w:pPr>
                            <w:r>
                              <w:rPr>
                                <w:rFonts w:hint="eastAsia" w:cs="宋体"/>
                                <w:lang w:val="en-US" w:eastAsia="zh-CN"/>
                              </w:rPr>
                              <w:t>6</w:t>
                            </w:r>
                            <w:r>
                              <w:rPr>
                                <w:rFonts w:hint="eastAsia" w:ascii="宋体" w:hAnsi="宋体" w:eastAsia="宋体" w:cs="宋体"/>
                                <w:lang w:val="en-US" w:eastAsia="zh-CN"/>
                              </w:rPr>
                              <w:t># ▲</w:t>
                            </w:r>
                          </w:p>
                        </w:txbxContent>
                      </wps:txbx>
                      <wps:bodyPr upright="1"/>
                    </wps:wsp>
                  </a:graphicData>
                </a:graphic>
              </wp:anchor>
            </w:drawing>
          </mc:Choice>
          <mc:Fallback>
            <w:pict>
              <v:rect id="_x0000_s1026" o:spid="_x0000_s1026" o:spt="1" style="position:absolute;left:0pt;margin-left:179.45pt;margin-top:17.3pt;height:26.25pt;width:46.5pt;z-index:246207488;mso-width-relative:page;mso-height-relative:page;" fillcolor="#FFFFFF" filled="t" stroked="t" coordsize="21600,21600" o:gfxdata="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Cd35N9cAAAAJAQAA&#10;DwAAAAAAAAABACAAAAAiAAAAZHJzL2Rvd25yZXYueG1sUEsBAhQAFAAAAAgAh07iQNGVQxDhAQAA&#10;3QMAAA4AAAAAAAAAAQAgAAAAJgEAAGRycy9lMm9Eb2MueG1sUEsFBgAAAAAGAAYAWQEAAHkFAAAA&#10;AA==&#10;">
                <v:fill on="t" focussize="0,0"/>
                <v:stroke weight="2.5pt" color="#FFFFFF" joinstyle="miter"/>
                <v:imagedata o:title=""/>
                <o:lock v:ext="edit" aspectratio="f"/>
                <v:textbox>
                  <w:txbxContent>
                    <w:p>
                      <w:pPr>
                        <w:rPr>
                          <w:rFonts w:hint="eastAsia" w:ascii="宋体" w:hAnsi="宋体" w:eastAsia="宋体" w:cs="宋体"/>
                          <w:lang w:val="en-US" w:eastAsia="zh-CN"/>
                        </w:rPr>
                      </w:pPr>
                      <w:r>
                        <w:rPr>
                          <w:rFonts w:hint="eastAsia" w:cs="宋体"/>
                          <w:lang w:val="en-US" w:eastAsia="zh-CN"/>
                        </w:rPr>
                        <w:t>6</w:t>
                      </w:r>
                      <w:r>
                        <w:rPr>
                          <w:rFonts w:hint="eastAsia" w:ascii="宋体" w:hAnsi="宋体" w:eastAsia="宋体" w:cs="宋体"/>
                          <w:lang w:val="en-US" w:eastAsia="zh-CN"/>
                        </w:rPr>
                        <w:t># ▲</w:t>
                      </w:r>
                    </w:p>
                  </w:txbxContent>
                </v:textbox>
              </v:rect>
            </w:pict>
          </mc:Fallback>
        </mc:AlternateContent>
      </w:r>
    </w:p>
    <w:p>
      <w:pPr>
        <w:pStyle w:val="5"/>
        <w:spacing w:before="12"/>
        <w:rPr>
          <w:b/>
          <w:sz w:val="39"/>
        </w:rPr>
      </w:pPr>
    </w:p>
    <w:p>
      <w:pPr>
        <w:spacing w:before="0"/>
        <w:ind w:left="144" w:right="145" w:firstLine="0"/>
        <w:jc w:val="center"/>
        <w:rPr>
          <w:b/>
          <w:sz w:val="28"/>
        </w:rPr>
      </w:pPr>
      <w:r>
        <w:rPr>
          <w:b/>
          <w:spacing w:val="-36"/>
          <w:sz w:val="28"/>
        </w:rPr>
        <w:t xml:space="preserve">图 </w:t>
      </w:r>
      <w:r>
        <w:rPr>
          <w:rFonts w:hint="eastAsia"/>
          <w:b/>
          <w:spacing w:val="-36"/>
          <w:sz w:val="28"/>
          <w:lang w:val="en-US" w:eastAsia="zh-CN"/>
        </w:rPr>
        <w:t xml:space="preserve">7  </w:t>
      </w:r>
      <w:r>
        <w:rPr>
          <w:rFonts w:ascii="Times New Roman" w:eastAsia="Times New Roman"/>
          <w:b/>
          <w:spacing w:val="67"/>
          <w:sz w:val="28"/>
        </w:rPr>
        <w:t xml:space="preserve"> </w:t>
      </w:r>
      <w:r>
        <w:rPr>
          <w:b/>
          <w:sz w:val="28"/>
        </w:rPr>
        <w:t>噪声监测点位图</w:t>
      </w:r>
    </w:p>
    <w:p>
      <w:pPr>
        <w:pStyle w:val="5"/>
        <w:rPr>
          <w:b/>
          <w:sz w:val="20"/>
        </w:rPr>
      </w:pPr>
    </w:p>
    <w:p>
      <w:pPr>
        <w:pStyle w:val="5"/>
        <w:ind w:firstLine="1054" w:firstLineChars="500"/>
        <w:rPr>
          <w:rFonts w:hint="eastAsia" w:ascii="仿宋" w:eastAsia="仿宋"/>
          <w:b/>
          <w:sz w:val="21"/>
        </w:rPr>
      </w:pPr>
    </w:p>
    <w:p>
      <w:pPr>
        <w:pStyle w:val="3"/>
        <w:numPr>
          <w:ilvl w:val="1"/>
          <w:numId w:val="13"/>
        </w:numPr>
        <w:tabs>
          <w:tab w:val="left" w:pos="1594"/>
        </w:tabs>
        <w:spacing w:before="14" w:after="0" w:line="240" w:lineRule="auto"/>
        <w:ind w:left="1593" w:right="0" w:hanging="354"/>
        <w:jc w:val="left"/>
      </w:pPr>
      <w:r>
        <w:t>、验收监测期间生产工况</w:t>
      </w:r>
    </w:p>
    <w:p>
      <w:pPr>
        <w:pStyle w:val="5"/>
        <w:rPr>
          <w:b/>
          <w:sz w:val="30"/>
        </w:rPr>
      </w:pPr>
    </w:p>
    <w:p>
      <w:pPr>
        <w:pStyle w:val="5"/>
        <w:spacing w:line="364" w:lineRule="auto"/>
        <w:ind w:left="1240" w:right="1238" w:firstLine="561"/>
        <w:jc w:val="both"/>
        <w:rPr>
          <w:b/>
          <w:sz w:val="20"/>
        </w:rPr>
      </w:pPr>
      <w:r>
        <w:rPr>
          <w:rFonts w:hint="eastAsia"/>
          <w:spacing w:val="-7"/>
          <w:lang w:eastAsia="zh-CN"/>
        </w:rPr>
        <w:t>宁夏净之蓝环保技术有限公司</w:t>
      </w:r>
      <w:r>
        <w:rPr>
          <w:spacing w:val="-7"/>
        </w:rPr>
        <w:t xml:space="preserve">于 </w:t>
      </w:r>
      <w:r>
        <w:rPr>
          <w:rFonts w:ascii="Times New Roman" w:eastAsia="Times New Roman"/>
        </w:rPr>
        <w:t>20</w:t>
      </w:r>
      <w:r>
        <w:rPr>
          <w:rFonts w:hint="eastAsia" w:ascii="Times New Roman"/>
          <w:lang w:val="en-US" w:eastAsia="zh-CN"/>
        </w:rPr>
        <w:t>20</w:t>
      </w:r>
      <w:r>
        <w:rPr>
          <w:spacing w:val="-35"/>
        </w:rPr>
        <w:t xml:space="preserve">年 </w:t>
      </w:r>
      <w:r>
        <w:rPr>
          <w:rFonts w:hint="eastAsia"/>
          <w:spacing w:val="-35"/>
          <w:lang w:val="en-US" w:eastAsia="zh-CN"/>
        </w:rPr>
        <w:t>3</w:t>
      </w:r>
      <w:r>
        <w:rPr>
          <w:rFonts w:ascii="Times New Roman" w:eastAsia="Times New Roman"/>
        </w:rPr>
        <w:t xml:space="preserve"> </w:t>
      </w:r>
      <w:r>
        <w:rPr>
          <w:spacing w:val="-35"/>
        </w:rPr>
        <w:t xml:space="preserve">月 </w:t>
      </w:r>
      <w:r>
        <w:rPr>
          <w:rFonts w:ascii="Times New Roman" w:eastAsia="Times New Roman"/>
        </w:rPr>
        <w:t>1</w:t>
      </w:r>
      <w:r>
        <w:rPr>
          <w:rFonts w:hint="eastAsia" w:ascii="Times New Roman"/>
          <w:lang w:val="en-US" w:eastAsia="zh-CN"/>
        </w:rPr>
        <w:t>8</w:t>
      </w:r>
      <w:r>
        <w:rPr>
          <w:rFonts w:ascii="Times New Roman" w:eastAsia="Times New Roman"/>
        </w:rPr>
        <w:t>-</w:t>
      </w:r>
      <w:r>
        <w:rPr>
          <w:rFonts w:hint="eastAsia" w:ascii="Times New Roman"/>
          <w:lang w:val="en-US" w:eastAsia="zh-CN"/>
        </w:rPr>
        <w:t>19</w:t>
      </w:r>
      <w:r>
        <w:rPr>
          <w:rFonts w:ascii="Times New Roman" w:eastAsia="Times New Roman"/>
        </w:rPr>
        <w:t xml:space="preserve"> </w:t>
      </w:r>
      <w:r>
        <w:rPr>
          <w:spacing w:val="-1"/>
        </w:rPr>
        <w:t>日对</w:t>
      </w:r>
      <w:r>
        <w:rPr>
          <w:rFonts w:hint="eastAsia"/>
          <w:spacing w:val="-1"/>
          <w:lang w:eastAsia="zh-CN"/>
        </w:rPr>
        <w:t>宁夏兴昌盛成品油销售有限公司加油站改扩建工程</w:t>
      </w:r>
      <w:r>
        <w:rPr>
          <w:spacing w:val="-7"/>
        </w:rPr>
        <w:t>进行了竣工环境保护验收现场监测工作。监测期间，各项生产装</w:t>
      </w:r>
      <w:r>
        <w:rPr>
          <w:spacing w:val="-3"/>
        </w:rPr>
        <w:t>置、环保设施全部开启运行且正常、稳定。</w:t>
      </w:r>
    </w:p>
    <w:p>
      <w:pPr>
        <w:pStyle w:val="5"/>
        <w:spacing w:before="7"/>
        <w:rPr>
          <w:rFonts w:ascii="Tahoma"/>
          <w:sz w:val="10"/>
        </w:rPr>
      </w:pPr>
    </w:p>
    <w:p>
      <w:pPr>
        <w:pStyle w:val="3"/>
        <w:numPr>
          <w:ilvl w:val="1"/>
          <w:numId w:val="13"/>
        </w:numPr>
        <w:tabs>
          <w:tab w:val="left" w:pos="1594"/>
        </w:tabs>
        <w:spacing w:before="73" w:after="0" w:line="240" w:lineRule="auto"/>
        <w:ind w:left="1593" w:right="0" w:hanging="354"/>
        <w:jc w:val="left"/>
      </w:pPr>
      <w:r>
        <w:t>、验收监测结果</w:t>
      </w:r>
    </w:p>
    <w:p>
      <w:pPr>
        <w:pStyle w:val="11"/>
        <w:numPr>
          <w:ilvl w:val="2"/>
          <w:numId w:val="13"/>
        </w:numPr>
        <w:tabs>
          <w:tab w:val="left" w:pos="1803"/>
        </w:tabs>
        <w:spacing w:before="4" w:after="0" w:line="740" w:lineRule="atLeast"/>
        <w:ind w:left="1802" w:right="7137" w:hanging="562"/>
        <w:jc w:val="left"/>
        <w:rPr>
          <w:sz w:val="28"/>
        </w:rPr>
      </w:pPr>
      <w:r>
        <w:rPr>
          <w:b/>
          <w:sz w:val="28"/>
        </w:rPr>
        <w:t>、废水监测结果及评价</w:t>
      </w:r>
      <w:r>
        <w:rPr>
          <w:spacing w:val="-11"/>
          <w:sz w:val="28"/>
        </w:rPr>
        <w:t xml:space="preserve">废水监测结果见表 </w:t>
      </w:r>
      <w:r>
        <w:rPr>
          <w:rFonts w:ascii="Times New Roman" w:eastAsia="Times New Roman"/>
          <w:sz w:val="28"/>
        </w:rPr>
        <w:t>7-</w:t>
      </w:r>
      <w:r>
        <w:rPr>
          <w:rFonts w:hint="eastAsia" w:ascii="Times New Roman"/>
          <w:sz w:val="28"/>
          <w:lang w:val="en-US" w:eastAsia="zh-CN"/>
        </w:rPr>
        <w:t>1</w:t>
      </w:r>
      <w:r>
        <w:rPr>
          <w:spacing w:val="-12"/>
          <w:sz w:val="28"/>
        </w:rPr>
        <w:t>。</w:t>
      </w:r>
    </w:p>
    <w:p>
      <w:pPr>
        <w:pStyle w:val="3"/>
        <w:tabs>
          <w:tab w:val="left" w:pos="1565"/>
        </w:tabs>
        <w:spacing w:before="190"/>
        <w:ind w:left="0" w:firstLine="1405" w:firstLineChars="500"/>
        <w:jc w:val="both"/>
      </w:pPr>
    </w:p>
    <w:p>
      <w:pPr>
        <w:pStyle w:val="3"/>
        <w:tabs>
          <w:tab w:val="left" w:pos="1565"/>
        </w:tabs>
        <w:spacing w:before="190"/>
        <w:ind w:left="0" w:leftChars="0" w:firstLine="0" w:firstLineChars="0"/>
        <w:jc w:val="both"/>
      </w:pPr>
    </w:p>
    <w:p>
      <w:pPr>
        <w:pStyle w:val="3"/>
        <w:tabs>
          <w:tab w:val="left" w:pos="1565"/>
        </w:tabs>
        <w:spacing w:before="190"/>
        <w:ind w:left="0" w:firstLine="1405" w:firstLineChars="500"/>
        <w:jc w:val="both"/>
      </w:pPr>
      <w:r>
        <w:t>表</w:t>
      </w:r>
      <w:r>
        <w:rPr>
          <w:spacing w:val="-71"/>
        </w:rPr>
        <w:t xml:space="preserve"> </w:t>
      </w:r>
      <w:r>
        <w:rPr>
          <w:rFonts w:ascii="Times New Roman" w:eastAsia="Times New Roman"/>
        </w:rPr>
        <w:t>7-</w:t>
      </w:r>
      <w:r>
        <w:rPr>
          <w:rFonts w:hint="eastAsia" w:ascii="Times New Roman"/>
          <w:lang w:val="en-US" w:eastAsia="zh-CN"/>
        </w:rPr>
        <w:t>1</w:t>
      </w:r>
      <w:r>
        <w:rPr>
          <w:rFonts w:ascii="Times New Roman" w:eastAsia="Times New Roman"/>
        </w:rPr>
        <w:tab/>
      </w:r>
      <w:r>
        <w:rPr>
          <w:rFonts w:hint="eastAsia" w:ascii="Times New Roman"/>
          <w:lang w:val="en-US" w:eastAsia="zh-CN"/>
        </w:rPr>
        <w:t xml:space="preserve">                                           </w:t>
      </w:r>
      <w:r>
        <w:t>废水监测结果</w:t>
      </w:r>
    </w:p>
    <w:p>
      <w:pPr>
        <w:pStyle w:val="5"/>
        <w:spacing w:before="5"/>
        <w:rPr>
          <w:b/>
          <w:sz w:val="14"/>
        </w:rPr>
      </w:pPr>
    </w:p>
    <w:tbl>
      <w:tblPr>
        <w:tblStyle w:val="8"/>
        <w:tblW w:w="0" w:type="auto"/>
        <w:tblInd w:w="120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546"/>
        <w:gridCol w:w="1585"/>
        <w:gridCol w:w="1070"/>
        <w:gridCol w:w="1070"/>
        <w:gridCol w:w="1070"/>
        <w:gridCol w:w="1070"/>
        <w:gridCol w:w="1015"/>
        <w:gridCol w:w="979"/>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6" w:hRule="atLeast"/>
        </w:trPr>
        <w:tc>
          <w:tcPr>
            <w:tcW w:w="1546" w:type="dxa"/>
            <w:vMerge w:val="restart"/>
            <w:tcBorders>
              <w:left w:val="nil"/>
              <w:bottom w:val="single" w:color="000000" w:sz="4" w:space="0"/>
              <w:right w:val="single" w:color="000000" w:sz="4" w:space="0"/>
            </w:tcBorders>
          </w:tcPr>
          <w:p>
            <w:pPr>
              <w:pStyle w:val="12"/>
              <w:jc w:val="left"/>
              <w:rPr>
                <w:b/>
                <w:sz w:val="20"/>
              </w:rPr>
            </w:pPr>
          </w:p>
          <w:p>
            <w:pPr>
              <w:pStyle w:val="12"/>
              <w:spacing w:before="175"/>
              <w:ind w:left="308"/>
              <w:jc w:val="left"/>
              <w:rPr>
                <w:b/>
                <w:sz w:val="21"/>
              </w:rPr>
            </w:pPr>
            <w:r>
              <w:rPr>
                <w:b/>
                <w:sz w:val="21"/>
              </w:rPr>
              <w:t>监测项目</w:t>
            </w:r>
          </w:p>
        </w:tc>
        <w:tc>
          <w:tcPr>
            <w:tcW w:w="1585" w:type="dxa"/>
            <w:vMerge w:val="restart"/>
            <w:tcBorders>
              <w:left w:val="single" w:color="000000" w:sz="4" w:space="0"/>
              <w:bottom w:val="single" w:color="000000" w:sz="4" w:space="0"/>
              <w:right w:val="single" w:color="000000" w:sz="4" w:space="0"/>
            </w:tcBorders>
          </w:tcPr>
          <w:p>
            <w:pPr>
              <w:pStyle w:val="12"/>
              <w:jc w:val="left"/>
              <w:rPr>
                <w:b/>
                <w:sz w:val="20"/>
              </w:rPr>
            </w:pPr>
          </w:p>
          <w:p>
            <w:pPr>
              <w:pStyle w:val="12"/>
              <w:spacing w:before="175"/>
              <w:ind w:left="345"/>
              <w:jc w:val="left"/>
              <w:rPr>
                <w:b/>
                <w:sz w:val="21"/>
              </w:rPr>
            </w:pPr>
            <w:r>
              <w:rPr>
                <w:b/>
                <w:sz w:val="21"/>
              </w:rPr>
              <w:t>监测时间</w:t>
            </w:r>
          </w:p>
        </w:tc>
        <w:tc>
          <w:tcPr>
            <w:tcW w:w="4280" w:type="dxa"/>
            <w:gridSpan w:val="4"/>
            <w:tcBorders>
              <w:left w:val="single" w:color="000000" w:sz="4" w:space="0"/>
              <w:bottom w:val="single" w:color="000000" w:sz="4" w:space="0"/>
              <w:right w:val="single" w:color="000000" w:sz="4" w:space="0"/>
            </w:tcBorders>
          </w:tcPr>
          <w:p>
            <w:pPr>
              <w:pStyle w:val="12"/>
              <w:spacing w:before="107"/>
              <w:ind w:left="1022"/>
              <w:jc w:val="left"/>
              <w:rPr>
                <w:b/>
                <w:sz w:val="21"/>
              </w:rPr>
            </w:pPr>
            <w:r>
              <w:rPr>
                <w:b/>
                <w:sz w:val="21"/>
              </w:rPr>
              <w:t>监测结果（单位：</w:t>
            </w:r>
            <w:r>
              <w:rPr>
                <w:rFonts w:ascii="Times New Roman" w:eastAsia="Times New Roman"/>
                <w:b/>
                <w:sz w:val="21"/>
              </w:rPr>
              <w:t>mg/L</w:t>
            </w:r>
            <w:r>
              <w:rPr>
                <w:b/>
                <w:sz w:val="21"/>
              </w:rPr>
              <w:t>）</w:t>
            </w:r>
          </w:p>
        </w:tc>
        <w:tc>
          <w:tcPr>
            <w:tcW w:w="1015" w:type="dxa"/>
            <w:vMerge w:val="restart"/>
            <w:tcBorders>
              <w:left w:val="single" w:color="000000" w:sz="4" w:space="0"/>
              <w:bottom w:val="single" w:color="000000" w:sz="4" w:space="0"/>
              <w:right w:val="single" w:color="000000" w:sz="4" w:space="0"/>
            </w:tcBorders>
          </w:tcPr>
          <w:p>
            <w:pPr>
              <w:pStyle w:val="12"/>
              <w:spacing w:before="1"/>
              <w:jc w:val="left"/>
              <w:rPr>
                <w:b/>
                <w:sz w:val="15"/>
              </w:rPr>
            </w:pPr>
          </w:p>
          <w:p>
            <w:pPr>
              <w:pStyle w:val="12"/>
              <w:spacing w:line="422" w:lineRule="auto"/>
              <w:ind w:left="248" w:right="218"/>
              <w:jc w:val="left"/>
              <w:rPr>
                <w:b/>
                <w:sz w:val="21"/>
              </w:rPr>
            </w:pPr>
            <w:r>
              <w:rPr>
                <w:b/>
                <w:sz w:val="21"/>
              </w:rPr>
              <w:t>标准要求</w:t>
            </w:r>
          </w:p>
        </w:tc>
        <w:tc>
          <w:tcPr>
            <w:tcW w:w="979" w:type="dxa"/>
            <w:vMerge w:val="restart"/>
            <w:tcBorders>
              <w:left w:val="single" w:color="000000" w:sz="4" w:space="0"/>
              <w:bottom w:val="single" w:color="000000" w:sz="4" w:space="0"/>
              <w:right w:val="nil"/>
            </w:tcBorders>
          </w:tcPr>
          <w:p>
            <w:pPr>
              <w:pStyle w:val="12"/>
              <w:spacing w:before="1"/>
              <w:jc w:val="left"/>
              <w:rPr>
                <w:b/>
                <w:sz w:val="15"/>
              </w:rPr>
            </w:pPr>
          </w:p>
          <w:p>
            <w:pPr>
              <w:pStyle w:val="12"/>
              <w:spacing w:line="422" w:lineRule="auto"/>
              <w:ind w:left="230" w:right="204"/>
              <w:jc w:val="left"/>
              <w:rPr>
                <w:b/>
                <w:sz w:val="21"/>
              </w:rPr>
            </w:pPr>
            <w:r>
              <w:rPr>
                <w:b/>
                <w:sz w:val="21"/>
              </w:rPr>
              <w:t>是否达标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37" w:hRule="atLeast"/>
        </w:trPr>
        <w:tc>
          <w:tcPr>
            <w:tcW w:w="1546" w:type="dxa"/>
            <w:vMerge w:val="continue"/>
            <w:tcBorders>
              <w:top w:val="nil"/>
              <w:left w:val="nil"/>
              <w:bottom w:val="single" w:color="000000" w:sz="4" w:space="0"/>
              <w:right w:val="single" w:color="000000" w:sz="4" w:space="0"/>
            </w:tcBorders>
          </w:tcPr>
          <w:p>
            <w:pPr>
              <w:rPr>
                <w:sz w:val="2"/>
                <w:szCs w:val="2"/>
              </w:rPr>
            </w:pPr>
          </w:p>
        </w:tc>
        <w:tc>
          <w:tcPr>
            <w:tcW w:w="1585" w:type="dxa"/>
            <w:vMerge w:val="continue"/>
            <w:tcBorders>
              <w:top w:val="nil"/>
              <w:left w:val="single" w:color="000000" w:sz="4" w:space="0"/>
              <w:bottom w:val="single" w:color="000000" w:sz="4" w:space="0"/>
              <w:right w:val="single" w:color="000000" w:sz="4" w:space="0"/>
            </w:tcBorders>
          </w:tcPr>
          <w:p>
            <w:pPr>
              <w:rPr>
                <w:sz w:val="2"/>
                <w:szCs w:val="2"/>
              </w:rPr>
            </w:pPr>
          </w:p>
        </w:tc>
        <w:tc>
          <w:tcPr>
            <w:tcW w:w="1070" w:type="dxa"/>
            <w:tcBorders>
              <w:top w:val="single" w:color="000000" w:sz="4" w:space="0"/>
              <w:left w:val="single" w:color="000000" w:sz="4" w:space="0"/>
              <w:bottom w:val="single" w:color="000000" w:sz="4" w:space="0"/>
              <w:right w:val="single" w:color="000000" w:sz="4" w:space="0"/>
            </w:tcBorders>
          </w:tcPr>
          <w:p>
            <w:pPr>
              <w:pStyle w:val="12"/>
              <w:spacing w:before="83"/>
              <w:ind w:left="132" w:right="103"/>
              <w:rPr>
                <w:b/>
                <w:sz w:val="21"/>
              </w:rPr>
            </w:pPr>
            <w:r>
              <w:rPr>
                <w:b/>
                <w:sz w:val="21"/>
              </w:rPr>
              <w:t>第一次</w:t>
            </w:r>
          </w:p>
        </w:tc>
        <w:tc>
          <w:tcPr>
            <w:tcW w:w="1070" w:type="dxa"/>
            <w:tcBorders>
              <w:top w:val="single" w:color="000000" w:sz="4" w:space="0"/>
              <w:left w:val="single" w:color="000000" w:sz="4" w:space="0"/>
              <w:bottom w:val="single" w:color="000000" w:sz="4" w:space="0"/>
              <w:right w:val="single" w:color="000000" w:sz="4" w:space="0"/>
            </w:tcBorders>
          </w:tcPr>
          <w:p>
            <w:pPr>
              <w:pStyle w:val="12"/>
              <w:spacing w:before="83"/>
              <w:ind w:left="99" w:right="71"/>
              <w:rPr>
                <w:b/>
                <w:sz w:val="21"/>
              </w:rPr>
            </w:pPr>
            <w:r>
              <w:rPr>
                <w:b/>
                <w:sz w:val="21"/>
              </w:rPr>
              <w:t>第二次</w:t>
            </w:r>
          </w:p>
        </w:tc>
        <w:tc>
          <w:tcPr>
            <w:tcW w:w="1070" w:type="dxa"/>
            <w:tcBorders>
              <w:top w:val="single" w:color="000000" w:sz="4" w:space="0"/>
              <w:left w:val="single" w:color="000000" w:sz="4" w:space="0"/>
              <w:bottom w:val="single" w:color="000000" w:sz="4" w:space="0"/>
              <w:right w:val="single" w:color="000000" w:sz="4" w:space="0"/>
            </w:tcBorders>
          </w:tcPr>
          <w:p>
            <w:pPr>
              <w:pStyle w:val="12"/>
              <w:spacing w:before="83"/>
              <w:ind w:left="99" w:right="72"/>
              <w:rPr>
                <w:b/>
                <w:sz w:val="21"/>
              </w:rPr>
            </w:pPr>
            <w:r>
              <w:rPr>
                <w:b/>
                <w:sz w:val="21"/>
              </w:rPr>
              <w:t>第三次</w:t>
            </w:r>
          </w:p>
        </w:tc>
        <w:tc>
          <w:tcPr>
            <w:tcW w:w="1070" w:type="dxa"/>
            <w:tcBorders>
              <w:top w:val="single" w:color="000000" w:sz="4" w:space="0"/>
              <w:left w:val="single" w:color="000000" w:sz="4" w:space="0"/>
              <w:bottom w:val="single" w:color="000000" w:sz="4" w:space="0"/>
              <w:right w:val="single" w:color="000000" w:sz="4" w:space="0"/>
            </w:tcBorders>
          </w:tcPr>
          <w:p>
            <w:pPr>
              <w:pStyle w:val="12"/>
              <w:spacing w:before="83"/>
              <w:ind w:right="136" w:firstLine="211" w:firstLineChars="100"/>
              <w:jc w:val="both"/>
              <w:rPr>
                <w:b/>
                <w:sz w:val="21"/>
              </w:rPr>
            </w:pPr>
            <w:r>
              <w:rPr>
                <w:b/>
                <w:sz w:val="21"/>
              </w:rPr>
              <w:t>均值</w:t>
            </w:r>
          </w:p>
        </w:tc>
        <w:tc>
          <w:tcPr>
            <w:tcW w:w="1015" w:type="dxa"/>
            <w:vMerge w:val="continue"/>
            <w:tcBorders>
              <w:top w:val="nil"/>
              <w:left w:val="single" w:color="000000" w:sz="4" w:space="0"/>
              <w:bottom w:val="single" w:color="000000" w:sz="4" w:space="0"/>
              <w:right w:val="single" w:color="000000" w:sz="4" w:space="0"/>
            </w:tcBorders>
          </w:tcPr>
          <w:p>
            <w:pPr>
              <w:rPr>
                <w:sz w:val="2"/>
                <w:szCs w:val="2"/>
              </w:rPr>
            </w:pPr>
          </w:p>
        </w:tc>
        <w:tc>
          <w:tcPr>
            <w:tcW w:w="979" w:type="dxa"/>
            <w:vMerge w:val="continue"/>
            <w:tcBorders>
              <w:top w:val="nil"/>
              <w:left w:val="single" w:color="000000" w:sz="4" w:space="0"/>
              <w:bottom w:val="single" w:color="000000" w:sz="4" w:space="0"/>
              <w:right w:val="nil"/>
            </w:tcBorders>
          </w:tcPr>
          <w:p>
            <w:pPr>
              <w:rPr>
                <w:sz w:val="2"/>
                <w:szCs w:val="2"/>
              </w:rPr>
            </w:pP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1" w:hRule="atLeast"/>
        </w:trPr>
        <w:tc>
          <w:tcPr>
            <w:tcW w:w="1546" w:type="dxa"/>
            <w:vMerge w:val="restart"/>
            <w:tcBorders>
              <w:top w:val="single" w:color="000000" w:sz="4" w:space="0"/>
              <w:left w:val="nil"/>
              <w:bottom w:val="single" w:color="000000" w:sz="4" w:space="0"/>
              <w:right w:val="single" w:color="000000" w:sz="4" w:space="0"/>
            </w:tcBorders>
          </w:tcPr>
          <w:p>
            <w:pPr>
              <w:pStyle w:val="12"/>
              <w:spacing w:before="11"/>
              <w:jc w:val="left"/>
              <w:rPr>
                <w:b/>
                <w:sz w:val="16"/>
              </w:rPr>
            </w:pPr>
          </w:p>
          <w:p>
            <w:pPr>
              <w:pStyle w:val="12"/>
              <w:ind w:left="473" w:firstLine="210" w:firstLineChars="100"/>
              <w:jc w:val="left"/>
              <w:rPr>
                <w:rFonts w:hint="default" w:ascii="Times New Roman" w:eastAsia="宋体"/>
                <w:sz w:val="21"/>
                <w:lang w:val="en-US" w:eastAsia="zh-CN"/>
              </w:rPr>
            </w:pPr>
            <w:r>
              <w:rPr>
                <w:rFonts w:hint="eastAsia" w:ascii="Times New Roman"/>
                <w:position w:val="2"/>
                <w:sz w:val="21"/>
                <w:lang w:val="en-US" w:eastAsia="zh-CN"/>
              </w:rPr>
              <w:t>PH</w:t>
            </w:r>
          </w:p>
        </w:tc>
        <w:tc>
          <w:tcPr>
            <w:tcW w:w="1585" w:type="dxa"/>
            <w:tcBorders>
              <w:top w:val="single" w:color="000000" w:sz="4" w:space="0"/>
              <w:left w:val="single" w:color="000000" w:sz="4" w:space="0"/>
              <w:bottom w:val="single" w:color="000000" w:sz="4" w:space="0"/>
              <w:right w:val="single" w:color="000000" w:sz="4" w:space="0"/>
            </w:tcBorders>
          </w:tcPr>
          <w:p>
            <w:pPr>
              <w:pStyle w:val="12"/>
              <w:spacing w:before="109"/>
              <w:ind w:left="272" w:right="245"/>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ascii="Times New Roman" w:eastAsia="Times New Roman"/>
                <w:sz w:val="21"/>
              </w:rPr>
              <w:t>1</w:t>
            </w:r>
            <w:r>
              <w:rPr>
                <w:rFonts w:hint="eastAsia" w:ascii="Times New Roman"/>
                <w:sz w:val="21"/>
                <w:lang w:val="en-US" w:eastAsia="zh-CN"/>
              </w:rPr>
              <w:t>8</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131" w:right="103"/>
              <w:jc w:val="center"/>
              <w:rPr>
                <w:rFonts w:hint="default" w:ascii="Times New Roman"/>
                <w:sz w:val="21"/>
                <w:lang w:val="en-US" w:eastAsia="zh-CN"/>
              </w:rPr>
            </w:pPr>
            <w:r>
              <w:rPr>
                <w:rFonts w:hint="eastAsia" w:ascii="Times New Roman"/>
                <w:sz w:val="21"/>
                <w:lang w:val="en-US" w:eastAsia="zh-CN"/>
              </w:rPr>
              <w:t>7.47</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99" w:right="70"/>
              <w:jc w:val="center"/>
              <w:rPr>
                <w:rFonts w:hint="default" w:ascii="Times New Roman" w:eastAsia="宋体"/>
                <w:sz w:val="21"/>
                <w:lang w:val="en-US" w:eastAsia="zh-CN"/>
              </w:rPr>
            </w:pPr>
            <w:r>
              <w:rPr>
                <w:rFonts w:hint="eastAsia" w:ascii="Times New Roman"/>
                <w:sz w:val="21"/>
                <w:lang w:val="en-US" w:eastAsia="zh-CN"/>
              </w:rPr>
              <w:t>7.39</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99" w:right="70"/>
              <w:jc w:val="center"/>
              <w:rPr>
                <w:rFonts w:hint="default" w:ascii="Times New Roman" w:eastAsia="宋体"/>
                <w:sz w:val="21"/>
                <w:lang w:val="en-US" w:eastAsia="zh-CN"/>
              </w:rPr>
            </w:pPr>
            <w:r>
              <w:rPr>
                <w:rFonts w:hint="eastAsia" w:ascii="Times New Roman"/>
                <w:sz w:val="21"/>
                <w:lang w:val="en-US" w:eastAsia="zh-CN"/>
              </w:rPr>
              <w:t>7.56</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164" w:right="135"/>
              <w:jc w:val="center"/>
              <w:rPr>
                <w:rFonts w:hint="default" w:ascii="Times New Roman" w:eastAsia="宋体"/>
                <w:sz w:val="21"/>
                <w:lang w:val="en-US" w:eastAsia="zh-CN"/>
              </w:rPr>
            </w:pPr>
            <w:r>
              <w:rPr>
                <w:rFonts w:hint="eastAsia" w:ascii="Times New Roman"/>
                <w:sz w:val="21"/>
                <w:lang w:val="en-US" w:eastAsia="zh-CN"/>
              </w:rPr>
              <w:t>7.47</w:t>
            </w:r>
          </w:p>
        </w:tc>
        <w:tc>
          <w:tcPr>
            <w:tcW w:w="1015" w:type="dxa"/>
            <w:vMerge w:val="restart"/>
            <w:tcBorders>
              <w:top w:val="single" w:color="000000" w:sz="4" w:space="0"/>
              <w:left w:val="single" w:color="000000" w:sz="4" w:space="0"/>
              <w:bottom w:val="single" w:color="000000" w:sz="4" w:space="0"/>
              <w:right w:val="single" w:color="000000" w:sz="4" w:space="0"/>
            </w:tcBorders>
          </w:tcPr>
          <w:p>
            <w:pPr>
              <w:pStyle w:val="12"/>
              <w:spacing w:before="1"/>
              <w:jc w:val="center"/>
              <w:rPr>
                <w:b/>
                <w:sz w:val="17"/>
              </w:rPr>
            </w:pPr>
          </w:p>
          <w:p>
            <w:pPr>
              <w:pStyle w:val="12"/>
              <w:ind w:left="333" w:right="305"/>
              <w:jc w:val="center"/>
              <w:rPr>
                <w:rFonts w:hint="default" w:ascii="Times New Roman" w:eastAsia="宋体"/>
                <w:sz w:val="21"/>
                <w:lang w:val="en-US" w:eastAsia="zh-CN"/>
              </w:rPr>
            </w:pPr>
            <w:r>
              <w:rPr>
                <w:rFonts w:hint="eastAsia" w:ascii="Times New Roman"/>
                <w:sz w:val="21"/>
                <w:lang w:val="en-US" w:eastAsia="zh-CN"/>
              </w:rPr>
              <w:t>6-9</w:t>
            </w:r>
          </w:p>
        </w:tc>
        <w:tc>
          <w:tcPr>
            <w:tcW w:w="979" w:type="dxa"/>
            <w:tcBorders>
              <w:top w:val="single" w:color="000000" w:sz="4" w:space="0"/>
              <w:left w:val="single" w:color="000000" w:sz="4" w:space="0"/>
              <w:bottom w:val="single" w:color="000000" w:sz="4" w:space="0"/>
              <w:right w:val="nil"/>
            </w:tcBorders>
          </w:tcPr>
          <w:p>
            <w:pPr>
              <w:pStyle w:val="12"/>
              <w:spacing w:before="8"/>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03" w:hRule="atLeast"/>
        </w:trPr>
        <w:tc>
          <w:tcPr>
            <w:tcW w:w="1546" w:type="dxa"/>
            <w:vMerge w:val="continue"/>
            <w:tcBorders>
              <w:top w:val="nil"/>
              <w:left w:val="nil"/>
              <w:bottom w:val="single" w:color="000000" w:sz="4" w:space="0"/>
              <w:right w:val="single" w:color="000000" w:sz="4" w:space="0"/>
            </w:tcBorders>
          </w:tcPr>
          <w:p>
            <w:pPr>
              <w:rPr>
                <w:sz w:val="2"/>
                <w:szCs w:val="2"/>
              </w:rPr>
            </w:pPr>
          </w:p>
        </w:tc>
        <w:tc>
          <w:tcPr>
            <w:tcW w:w="1585" w:type="dxa"/>
            <w:tcBorders>
              <w:top w:val="single" w:color="000000" w:sz="4" w:space="0"/>
              <w:left w:val="single" w:color="000000" w:sz="4" w:space="0"/>
              <w:bottom w:val="single" w:color="000000" w:sz="4" w:space="0"/>
              <w:right w:val="single" w:color="000000" w:sz="4" w:space="0"/>
            </w:tcBorders>
          </w:tcPr>
          <w:p>
            <w:pPr>
              <w:pStyle w:val="12"/>
              <w:spacing w:before="110"/>
              <w:ind w:left="272" w:right="245"/>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hint="eastAsia" w:ascii="Times New Roman"/>
                <w:sz w:val="21"/>
                <w:lang w:val="en-US" w:eastAsia="zh-CN"/>
              </w:rPr>
              <w:t>19</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30"/>
              <w:ind w:left="131" w:right="103"/>
              <w:jc w:val="center"/>
              <w:rPr>
                <w:rFonts w:hint="default" w:ascii="Times New Roman" w:eastAsia="宋体"/>
                <w:sz w:val="21"/>
                <w:lang w:val="en-US" w:eastAsia="zh-CN"/>
              </w:rPr>
            </w:pPr>
            <w:r>
              <w:rPr>
                <w:rFonts w:hint="eastAsia" w:ascii="Times New Roman"/>
                <w:sz w:val="21"/>
                <w:lang w:val="en-US" w:eastAsia="zh-CN"/>
              </w:rPr>
              <w:t>8.01</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30"/>
              <w:ind w:left="97" w:right="71"/>
              <w:jc w:val="center"/>
              <w:rPr>
                <w:rFonts w:hint="default" w:ascii="Times New Roman" w:eastAsia="宋体"/>
                <w:sz w:val="21"/>
                <w:lang w:val="en-US" w:eastAsia="zh-CN"/>
              </w:rPr>
            </w:pPr>
            <w:r>
              <w:rPr>
                <w:rFonts w:hint="eastAsia" w:ascii="Times New Roman"/>
                <w:sz w:val="21"/>
                <w:lang w:val="en-US" w:eastAsia="zh-CN"/>
              </w:rPr>
              <w:t>7.69</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30"/>
              <w:ind w:left="99" w:right="70"/>
              <w:jc w:val="center"/>
              <w:rPr>
                <w:rFonts w:hint="default" w:ascii="Times New Roman" w:eastAsia="宋体"/>
                <w:sz w:val="21"/>
                <w:lang w:val="en-US" w:eastAsia="zh-CN"/>
              </w:rPr>
            </w:pPr>
            <w:r>
              <w:rPr>
                <w:rFonts w:hint="eastAsia" w:ascii="Times New Roman"/>
                <w:sz w:val="21"/>
                <w:lang w:val="en-US" w:eastAsia="zh-CN"/>
              </w:rPr>
              <w:t>7.85</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30"/>
              <w:ind w:left="164" w:right="135"/>
              <w:jc w:val="center"/>
              <w:rPr>
                <w:rFonts w:hint="default" w:ascii="Times New Roman" w:eastAsia="宋体"/>
                <w:sz w:val="21"/>
                <w:lang w:val="en-US" w:eastAsia="zh-CN"/>
              </w:rPr>
            </w:pPr>
            <w:r>
              <w:rPr>
                <w:rFonts w:hint="eastAsia" w:ascii="Times New Roman"/>
                <w:sz w:val="21"/>
                <w:lang w:val="en-US" w:eastAsia="zh-CN"/>
              </w:rPr>
              <w:t>7.85</w:t>
            </w:r>
          </w:p>
        </w:tc>
        <w:tc>
          <w:tcPr>
            <w:tcW w:w="1015" w:type="dxa"/>
            <w:vMerge w:val="continue"/>
            <w:tcBorders>
              <w:top w:val="nil"/>
              <w:left w:val="single" w:color="000000" w:sz="4" w:space="0"/>
              <w:bottom w:val="single" w:color="000000" w:sz="4" w:space="0"/>
              <w:right w:val="single" w:color="000000" w:sz="4" w:space="0"/>
            </w:tcBorders>
          </w:tcPr>
          <w:p>
            <w:pPr>
              <w:jc w:val="center"/>
              <w:rPr>
                <w:sz w:val="2"/>
                <w:szCs w:val="2"/>
              </w:rPr>
            </w:pPr>
          </w:p>
        </w:tc>
        <w:tc>
          <w:tcPr>
            <w:tcW w:w="979" w:type="dxa"/>
            <w:tcBorders>
              <w:top w:val="single" w:color="000000" w:sz="4" w:space="0"/>
              <w:left w:val="single" w:color="000000" w:sz="4" w:space="0"/>
              <w:bottom w:val="single" w:color="000000" w:sz="4" w:space="0"/>
              <w:right w:val="nil"/>
            </w:tcBorders>
          </w:tcPr>
          <w:p>
            <w:pPr>
              <w:pStyle w:val="12"/>
              <w:spacing w:before="14"/>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91" w:hRule="atLeast"/>
        </w:trPr>
        <w:tc>
          <w:tcPr>
            <w:tcW w:w="1546" w:type="dxa"/>
            <w:vMerge w:val="restart"/>
            <w:tcBorders>
              <w:top w:val="single" w:color="000000" w:sz="4" w:space="0"/>
              <w:left w:val="nil"/>
              <w:bottom w:val="single" w:color="000000" w:sz="4" w:space="0"/>
              <w:right w:val="single" w:color="000000" w:sz="4" w:space="0"/>
            </w:tcBorders>
          </w:tcPr>
          <w:p>
            <w:pPr>
              <w:pStyle w:val="12"/>
              <w:ind w:left="473" w:firstLine="210" w:firstLineChars="100"/>
              <w:jc w:val="left"/>
              <w:rPr>
                <w:rFonts w:hint="eastAsia" w:ascii="Times New Roman"/>
                <w:position w:val="2"/>
                <w:sz w:val="21"/>
                <w:lang w:val="en-US" w:eastAsia="zh-CN"/>
              </w:rPr>
            </w:pPr>
          </w:p>
          <w:p>
            <w:pPr>
              <w:pStyle w:val="12"/>
              <w:ind w:firstLine="210" w:firstLineChars="100"/>
              <w:jc w:val="left"/>
              <w:rPr>
                <w:rFonts w:hint="eastAsia" w:eastAsia="宋体"/>
                <w:sz w:val="21"/>
                <w:lang w:eastAsia="zh-CN"/>
              </w:rPr>
            </w:pPr>
            <w:r>
              <w:rPr>
                <w:rFonts w:hint="eastAsia" w:ascii="Times New Roman"/>
                <w:position w:val="2"/>
                <w:sz w:val="21"/>
                <w:lang w:val="en-US" w:eastAsia="zh-CN"/>
              </w:rPr>
              <w:t>化学需氧量</w:t>
            </w: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09"/>
              <w:ind w:left="272" w:leftChars="0" w:right="245" w:rightChars="0"/>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ascii="Times New Roman" w:eastAsia="Times New Roman"/>
                <w:sz w:val="21"/>
              </w:rPr>
              <w:t>1</w:t>
            </w:r>
            <w:r>
              <w:rPr>
                <w:rFonts w:hint="eastAsia" w:ascii="Times New Roman"/>
                <w:sz w:val="21"/>
                <w:lang w:val="en-US" w:eastAsia="zh-CN"/>
              </w:rPr>
              <w:t>8</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131" w:right="103"/>
              <w:jc w:val="center"/>
              <w:rPr>
                <w:rFonts w:hint="default" w:ascii="Times New Roman" w:eastAsia="宋体"/>
                <w:sz w:val="21"/>
                <w:lang w:val="en-US" w:eastAsia="zh-CN"/>
              </w:rPr>
            </w:pPr>
            <w:r>
              <w:rPr>
                <w:rFonts w:hint="eastAsia" w:ascii="Times New Roman"/>
                <w:sz w:val="21"/>
                <w:lang w:val="en-US" w:eastAsia="zh-CN"/>
              </w:rPr>
              <w:t>176</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97" w:right="71"/>
              <w:jc w:val="center"/>
              <w:rPr>
                <w:rFonts w:hint="default" w:ascii="Times New Roman" w:eastAsia="宋体"/>
                <w:sz w:val="21"/>
                <w:lang w:val="en-US" w:eastAsia="zh-CN"/>
              </w:rPr>
            </w:pPr>
            <w:r>
              <w:rPr>
                <w:rFonts w:hint="eastAsia" w:ascii="Times New Roman"/>
                <w:sz w:val="21"/>
                <w:lang w:val="en-US" w:eastAsia="zh-CN"/>
              </w:rPr>
              <w:t>167</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99" w:right="70"/>
              <w:jc w:val="center"/>
              <w:rPr>
                <w:rFonts w:hint="default" w:ascii="Times New Roman" w:eastAsia="宋体"/>
                <w:sz w:val="21"/>
                <w:lang w:val="en-US" w:eastAsia="zh-CN"/>
              </w:rPr>
            </w:pPr>
            <w:r>
              <w:rPr>
                <w:rFonts w:hint="eastAsia" w:ascii="Times New Roman"/>
                <w:sz w:val="21"/>
                <w:lang w:val="en-US" w:eastAsia="zh-CN"/>
              </w:rPr>
              <w:t>173</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22"/>
              <w:ind w:left="164" w:right="135"/>
              <w:jc w:val="center"/>
              <w:rPr>
                <w:rFonts w:hint="default" w:ascii="Times New Roman" w:eastAsia="宋体"/>
                <w:sz w:val="21"/>
                <w:lang w:val="en-US" w:eastAsia="zh-CN"/>
              </w:rPr>
            </w:pPr>
            <w:r>
              <w:rPr>
                <w:rFonts w:hint="eastAsia" w:ascii="Times New Roman"/>
                <w:sz w:val="21"/>
                <w:lang w:val="en-US" w:eastAsia="zh-CN"/>
              </w:rPr>
              <w:t>172</w:t>
            </w:r>
          </w:p>
        </w:tc>
        <w:tc>
          <w:tcPr>
            <w:tcW w:w="1015" w:type="dxa"/>
            <w:vMerge w:val="restart"/>
            <w:tcBorders>
              <w:top w:val="single" w:color="000000" w:sz="4" w:space="0"/>
              <w:left w:val="single" w:color="000000" w:sz="4" w:space="0"/>
              <w:bottom w:val="single" w:color="000000" w:sz="4" w:space="0"/>
              <w:right w:val="single" w:color="000000" w:sz="4" w:space="0"/>
            </w:tcBorders>
          </w:tcPr>
          <w:p>
            <w:pPr>
              <w:pStyle w:val="12"/>
              <w:ind w:left="333" w:right="305"/>
              <w:jc w:val="center"/>
              <w:rPr>
                <w:rFonts w:hint="eastAsia" w:ascii="Times New Roman"/>
                <w:sz w:val="21"/>
                <w:lang w:val="en-US" w:eastAsia="zh-CN"/>
              </w:rPr>
            </w:pPr>
          </w:p>
          <w:p>
            <w:pPr>
              <w:pStyle w:val="12"/>
              <w:ind w:left="333" w:right="305"/>
              <w:jc w:val="center"/>
              <w:rPr>
                <w:rFonts w:hint="default" w:ascii="Times New Roman"/>
                <w:sz w:val="21"/>
                <w:lang w:val="en-US" w:eastAsia="zh-CN"/>
              </w:rPr>
            </w:pPr>
            <w:r>
              <w:rPr>
                <w:rFonts w:hint="eastAsia" w:ascii="Times New Roman"/>
                <w:sz w:val="21"/>
                <w:lang w:val="en-US" w:eastAsia="zh-CN"/>
              </w:rPr>
              <w:t>500</w:t>
            </w:r>
          </w:p>
        </w:tc>
        <w:tc>
          <w:tcPr>
            <w:tcW w:w="979" w:type="dxa"/>
            <w:tcBorders>
              <w:top w:val="single" w:color="000000" w:sz="4" w:space="0"/>
              <w:left w:val="single" w:color="000000" w:sz="4" w:space="0"/>
              <w:bottom w:val="single" w:color="000000" w:sz="4" w:space="0"/>
              <w:right w:val="nil"/>
            </w:tcBorders>
          </w:tcPr>
          <w:p>
            <w:pPr>
              <w:pStyle w:val="12"/>
              <w:spacing w:before="9"/>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trPr>
        <w:tc>
          <w:tcPr>
            <w:tcW w:w="1546" w:type="dxa"/>
            <w:vMerge w:val="continue"/>
            <w:tcBorders>
              <w:top w:val="nil"/>
              <w:left w:val="nil"/>
              <w:bottom w:val="single" w:color="000000" w:sz="4" w:space="0"/>
              <w:right w:val="single" w:color="000000" w:sz="4" w:space="0"/>
            </w:tcBorders>
          </w:tcPr>
          <w:p>
            <w:pPr>
              <w:rPr>
                <w:sz w:val="2"/>
                <w:szCs w:val="2"/>
              </w:rPr>
            </w:pP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10"/>
              <w:ind w:left="272" w:leftChars="0" w:right="245" w:rightChars="0"/>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hint="eastAsia" w:ascii="Times New Roman"/>
                <w:sz w:val="21"/>
                <w:lang w:val="en-US" w:eastAsia="zh-CN"/>
              </w:rPr>
              <w:t>19</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131" w:right="103"/>
              <w:jc w:val="center"/>
              <w:rPr>
                <w:rFonts w:hint="default" w:ascii="Times New Roman" w:eastAsia="宋体"/>
                <w:sz w:val="21"/>
                <w:lang w:val="en-US" w:eastAsia="zh-CN"/>
              </w:rPr>
            </w:pPr>
            <w:r>
              <w:rPr>
                <w:rFonts w:hint="eastAsia" w:ascii="Times New Roman"/>
                <w:sz w:val="21"/>
                <w:lang w:val="en-US" w:eastAsia="zh-CN"/>
              </w:rPr>
              <w:t>156</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97" w:right="71"/>
              <w:jc w:val="center"/>
              <w:rPr>
                <w:rFonts w:hint="default" w:ascii="Times New Roman" w:eastAsia="宋体"/>
                <w:sz w:val="21"/>
                <w:lang w:val="en-US" w:eastAsia="zh-CN"/>
              </w:rPr>
            </w:pPr>
            <w:r>
              <w:rPr>
                <w:rFonts w:hint="eastAsia" w:ascii="Times New Roman"/>
                <w:sz w:val="21"/>
                <w:lang w:val="en-US" w:eastAsia="zh-CN"/>
              </w:rPr>
              <w:t>160</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99" w:right="70"/>
              <w:jc w:val="center"/>
              <w:rPr>
                <w:rFonts w:hint="default" w:ascii="Times New Roman" w:eastAsia="宋体"/>
                <w:sz w:val="21"/>
                <w:lang w:val="en-US" w:eastAsia="zh-CN"/>
              </w:rPr>
            </w:pPr>
            <w:r>
              <w:rPr>
                <w:rFonts w:hint="eastAsia" w:ascii="Times New Roman"/>
                <w:sz w:val="21"/>
                <w:lang w:val="en-US" w:eastAsia="zh-CN"/>
              </w:rPr>
              <w:t>186</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164" w:right="135"/>
              <w:jc w:val="center"/>
              <w:rPr>
                <w:rFonts w:hint="default" w:ascii="Times New Roman" w:eastAsia="宋体"/>
                <w:sz w:val="21"/>
                <w:lang w:val="en-US" w:eastAsia="zh-CN"/>
              </w:rPr>
            </w:pPr>
            <w:r>
              <w:rPr>
                <w:rFonts w:hint="eastAsia" w:ascii="Times New Roman"/>
                <w:sz w:val="21"/>
                <w:lang w:val="en-US" w:eastAsia="zh-CN"/>
              </w:rPr>
              <w:t>167</w:t>
            </w:r>
          </w:p>
        </w:tc>
        <w:tc>
          <w:tcPr>
            <w:tcW w:w="1015" w:type="dxa"/>
            <w:vMerge w:val="continue"/>
            <w:tcBorders>
              <w:top w:val="nil"/>
              <w:left w:val="single" w:color="000000" w:sz="4" w:space="0"/>
              <w:bottom w:val="single" w:color="000000" w:sz="4" w:space="0"/>
              <w:right w:val="single" w:color="000000" w:sz="4" w:space="0"/>
            </w:tcBorders>
          </w:tcPr>
          <w:p>
            <w:pPr>
              <w:jc w:val="center"/>
              <w:rPr>
                <w:rFonts w:hint="eastAsia" w:ascii="Times New Roman" w:hAnsi="宋体" w:eastAsia="宋体" w:cs="宋体"/>
                <w:sz w:val="21"/>
                <w:szCs w:val="22"/>
                <w:lang w:val="en-US" w:eastAsia="zh-CN" w:bidi="zh-CN"/>
              </w:rPr>
            </w:pPr>
          </w:p>
        </w:tc>
        <w:tc>
          <w:tcPr>
            <w:tcW w:w="979" w:type="dxa"/>
            <w:tcBorders>
              <w:top w:val="single" w:color="000000" w:sz="4" w:space="0"/>
              <w:left w:val="single" w:color="000000" w:sz="4" w:space="0"/>
              <w:bottom w:val="single" w:color="000000" w:sz="4" w:space="0"/>
              <w:right w:val="nil"/>
            </w:tcBorders>
          </w:tcPr>
          <w:p>
            <w:pPr>
              <w:pStyle w:val="12"/>
              <w:spacing w:before="48"/>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trPr>
        <w:tc>
          <w:tcPr>
            <w:tcW w:w="1546" w:type="dxa"/>
            <w:vMerge w:val="restart"/>
            <w:tcBorders>
              <w:top w:val="single" w:color="000000" w:sz="4" w:space="0"/>
              <w:left w:val="nil"/>
              <w:bottom w:val="single" w:color="000000" w:sz="4" w:space="0"/>
              <w:right w:val="single" w:color="000000" w:sz="4" w:space="0"/>
            </w:tcBorders>
          </w:tcPr>
          <w:p>
            <w:pPr>
              <w:pStyle w:val="12"/>
              <w:spacing w:before="4"/>
              <w:jc w:val="left"/>
              <w:rPr>
                <w:b/>
                <w:sz w:val="26"/>
              </w:rPr>
            </w:pPr>
          </w:p>
          <w:p>
            <w:pPr>
              <w:pStyle w:val="12"/>
              <w:ind w:left="205"/>
              <w:jc w:val="left"/>
              <w:rPr>
                <w:rFonts w:hint="eastAsia" w:eastAsia="宋体"/>
                <w:sz w:val="21"/>
                <w:lang w:eastAsia="zh-CN"/>
              </w:rPr>
            </w:pPr>
            <w:r>
              <w:rPr>
                <w:rFonts w:hint="eastAsia"/>
                <w:sz w:val="21"/>
                <w:lang w:eastAsia="zh-CN"/>
              </w:rPr>
              <w:t>生化需氧量</w:t>
            </w: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09"/>
              <w:ind w:left="272" w:leftChars="0" w:right="245" w:rightChars="0"/>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ascii="Times New Roman" w:eastAsia="Times New Roman"/>
                <w:sz w:val="21"/>
              </w:rPr>
              <w:t>1</w:t>
            </w:r>
            <w:r>
              <w:rPr>
                <w:rFonts w:hint="eastAsia" w:ascii="Times New Roman"/>
                <w:sz w:val="21"/>
                <w:lang w:val="en-US" w:eastAsia="zh-CN"/>
              </w:rPr>
              <w:t>8</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132" w:right="101"/>
              <w:jc w:val="center"/>
              <w:rPr>
                <w:rFonts w:hint="default" w:ascii="Times New Roman" w:eastAsia="宋体"/>
                <w:sz w:val="21"/>
                <w:lang w:val="en-US" w:eastAsia="zh-CN"/>
              </w:rPr>
            </w:pPr>
            <w:r>
              <w:rPr>
                <w:rFonts w:hint="eastAsia" w:ascii="Times New Roman"/>
                <w:sz w:val="21"/>
                <w:lang w:val="en-US" w:eastAsia="zh-CN"/>
              </w:rPr>
              <w:t>32.3</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99" w:right="70"/>
              <w:jc w:val="center"/>
              <w:rPr>
                <w:rFonts w:hint="default" w:ascii="Times New Roman" w:eastAsia="宋体"/>
                <w:sz w:val="21"/>
                <w:lang w:val="en-US" w:eastAsia="zh-CN"/>
              </w:rPr>
            </w:pPr>
            <w:r>
              <w:rPr>
                <w:rFonts w:hint="eastAsia" w:ascii="Times New Roman"/>
                <w:sz w:val="21"/>
                <w:lang w:val="en-US" w:eastAsia="zh-CN"/>
              </w:rPr>
              <w:t>32.4</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99" w:right="70"/>
              <w:jc w:val="center"/>
              <w:rPr>
                <w:rFonts w:hint="default" w:ascii="Times New Roman" w:eastAsia="宋体"/>
                <w:sz w:val="21"/>
                <w:lang w:val="en-US" w:eastAsia="zh-CN"/>
              </w:rPr>
            </w:pPr>
            <w:r>
              <w:rPr>
                <w:rFonts w:hint="eastAsia" w:ascii="Times New Roman"/>
                <w:sz w:val="21"/>
                <w:lang w:val="en-US" w:eastAsia="zh-CN"/>
              </w:rPr>
              <w:t>29.4</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1"/>
              <w:ind w:left="164" w:right="135"/>
              <w:jc w:val="center"/>
              <w:rPr>
                <w:rFonts w:hint="default" w:ascii="Times New Roman" w:eastAsia="宋体"/>
                <w:sz w:val="21"/>
                <w:lang w:val="en-US" w:eastAsia="zh-CN"/>
              </w:rPr>
            </w:pPr>
            <w:r>
              <w:rPr>
                <w:rFonts w:hint="eastAsia" w:ascii="Times New Roman"/>
                <w:sz w:val="21"/>
                <w:lang w:val="en-US" w:eastAsia="zh-CN"/>
              </w:rPr>
              <w:t>31.4</w:t>
            </w:r>
          </w:p>
        </w:tc>
        <w:tc>
          <w:tcPr>
            <w:tcW w:w="1015" w:type="dxa"/>
            <w:vMerge w:val="restart"/>
            <w:tcBorders>
              <w:top w:val="single" w:color="000000" w:sz="4" w:space="0"/>
              <w:left w:val="single" w:color="000000" w:sz="4" w:space="0"/>
              <w:bottom w:val="single" w:color="000000" w:sz="4" w:space="0"/>
              <w:right w:val="single" w:color="000000" w:sz="4" w:space="0"/>
            </w:tcBorders>
          </w:tcPr>
          <w:p>
            <w:pPr>
              <w:pStyle w:val="12"/>
              <w:ind w:left="333" w:right="305"/>
              <w:jc w:val="center"/>
              <w:rPr>
                <w:rFonts w:hint="eastAsia" w:ascii="Times New Roman" w:hAnsi="宋体" w:eastAsia="宋体" w:cs="宋体"/>
                <w:sz w:val="21"/>
                <w:szCs w:val="22"/>
                <w:lang w:val="en-US" w:eastAsia="zh-CN" w:bidi="zh-CN"/>
              </w:rPr>
            </w:pPr>
          </w:p>
          <w:p>
            <w:pPr>
              <w:pStyle w:val="12"/>
              <w:ind w:left="333" w:right="305"/>
              <w:jc w:val="center"/>
              <w:rPr>
                <w:rFonts w:hint="default" w:ascii="Times New Roman" w:hAnsi="宋体" w:eastAsia="宋体" w:cs="宋体"/>
                <w:sz w:val="21"/>
                <w:szCs w:val="22"/>
                <w:lang w:val="en-US" w:eastAsia="zh-CN" w:bidi="zh-CN"/>
              </w:rPr>
            </w:pPr>
            <w:r>
              <w:rPr>
                <w:rFonts w:hint="eastAsia" w:ascii="Times New Roman" w:hAnsi="宋体" w:eastAsia="宋体" w:cs="宋体"/>
                <w:sz w:val="21"/>
                <w:szCs w:val="22"/>
                <w:lang w:val="en-US" w:eastAsia="zh-CN" w:bidi="zh-CN"/>
              </w:rPr>
              <w:t>300</w:t>
            </w:r>
          </w:p>
        </w:tc>
        <w:tc>
          <w:tcPr>
            <w:tcW w:w="979" w:type="dxa"/>
            <w:tcBorders>
              <w:top w:val="single" w:color="000000" w:sz="4" w:space="0"/>
              <w:left w:val="single" w:color="000000" w:sz="4" w:space="0"/>
              <w:bottom w:val="single" w:color="000000" w:sz="4" w:space="0"/>
              <w:right w:val="nil"/>
            </w:tcBorders>
          </w:tcPr>
          <w:p>
            <w:pPr>
              <w:pStyle w:val="12"/>
              <w:spacing w:before="47"/>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68" w:hRule="atLeast"/>
        </w:trPr>
        <w:tc>
          <w:tcPr>
            <w:tcW w:w="1546" w:type="dxa"/>
            <w:vMerge w:val="continue"/>
            <w:tcBorders>
              <w:top w:val="nil"/>
              <w:left w:val="nil"/>
              <w:bottom w:val="single" w:color="000000" w:sz="4" w:space="0"/>
              <w:right w:val="single" w:color="000000" w:sz="4" w:space="0"/>
            </w:tcBorders>
          </w:tcPr>
          <w:p>
            <w:pPr>
              <w:rPr>
                <w:sz w:val="2"/>
                <w:szCs w:val="2"/>
              </w:rPr>
            </w:pP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10"/>
              <w:ind w:left="272" w:leftChars="0" w:right="245" w:rightChars="0"/>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hint="eastAsia" w:ascii="Times New Roman"/>
                <w:sz w:val="21"/>
                <w:lang w:val="en-US" w:eastAsia="zh-CN"/>
              </w:rPr>
              <w:t>19</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3"/>
              <w:ind w:left="132" w:right="101"/>
              <w:jc w:val="center"/>
              <w:rPr>
                <w:rFonts w:hint="default" w:ascii="Times New Roman" w:eastAsia="宋体"/>
                <w:sz w:val="21"/>
                <w:lang w:val="en-US" w:eastAsia="zh-CN"/>
              </w:rPr>
            </w:pPr>
            <w:r>
              <w:rPr>
                <w:rFonts w:hint="eastAsia" w:ascii="Times New Roman"/>
                <w:sz w:val="21"/>
                <w:lang w:val="en-US" w:eastAsia="zh-CN"/>
              </w:rPr>
              <w:t>31.7</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3"/>
              <w:ind w:left="99" w:right="70"/>
              <w:jc w:val="center"/>
              <w:rPr>
                <w:rFonts w:hint="default" w:ascii="Times New Roman" w:eastAsia="宋体"/>
                <w:sz w:val="21"/>
                <w:lang w:val="en-US" w:eastAsia="zh-CN"/>
              </w:rPr>
            </w:pPr>
            <w:r>
              <w:rPr>
                <w:rFonts w:hint="eastAsia" w:ascii="Times New Roman"/>
                <w:sz w:val="21"/>
                <w:lang w:val="en-US" w:eastAsia="zh-CN"/>
              </w:rPr>
              <w:t>39.7</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3"/>
              <w:ind w:left="99" w:right="70"/>
              <w:jc w:val="center"/>
              <w:rPr>
                <w:rFonts w:hint="default" w:ascii="Times New Roman" w:eastAsia="宋体"/>
                <w:sz w:val="21"/>
                <w:lang w:val="en-US" w:eastAsia="zh-CN"/>
              </w:rPr>
            </w:pPr>
            <w:r>
              <w:rPr>
                <w:rFonts w:hint="eastAsia" w:ascii="Times New Roman"/>
                <w:sz w:val="21"/>
                <w:lang w:val="en-US" w:eastAsia="zh-CN"/>
              </w:rPr>
              <w:t>35.3</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3"/>
              <w:ind w:left="164" w:right="135"/>
              <w:jc w:val="center"/>
              <w:rPr>
                <w:rFonts w:hint="default" w:ascii="Times New Roman" w:eastAsia="宋体"/>
                <w:sz w:val="21"/>
                <w:lang w:val="en-US" w:eastAsia="zh-CN"/>
              </w:rPr>
            </w:pPr>
            <w:r>
              <w:rPr>
                <w:rFonts w:hint="eastAsia" w:ascii="Times New Roman"/>
                <w:sz w:val="21"/>
                <w:lang w:val="en-US" w:eastAsia="zh-CN"/>
              </w:rPr>
              <w:t>35.6</w:t>
            </w:r>
          </w:p>
        </w:tc>
        <w:tc>
          <w:tcPr>
            <w:tcW w:w="1015" w:type="dxa"/>
            <w:vMerge w:val="continue"/>
            <w:tcBorders>
              <w:top w:val="nil"/>
              <w:left w:val="single" w:color="000000" w:sz="4" w:space="0"/>
              <w:bottom w:val="single" w:color="000000" w:sz="4" w:space="0"/>
              <w:right w:val="single" w:color="000000" w:sz="4" w:space="0"/>
            </w:tcBorders>
          </w:tcPr>
          <w:p>
            <w:pPr>
              <w:jc w:val="center"/>
              <w:rPr>
                <w:rFonts w:hint="eastAsia" w:ascii="Times New Roman" w:hAnsi="宋体" w:eastAsia="宋体" w:cs="宋体"/>
                <w:sz w:val="21"/>
                <w:szCs w:val="22"/>
                <w:lang w:val="en-US" w:eastAsia="zh-CN" w:bidi="zh-CN"/>
              </w:rPr>
            </w:pPr>
          </w:p>
        </w:tc>
        <w:tc>
          <w:tcPr>
            <w:tcW w:w="979" w:type="dxa"/>
            <w:tcBorders>
              <w:top w:val="single" w:color="000000" w:sz="4" w:space="0"/>
              <w:left w:val="single" w:color="000000" w:sz="4" w:space="0"/>
              <w:bottom w:val="single" w:color="000000" w:sz="4" w:space="0"/>
              <w:right w:val="nil"/>
            </w:tcBorders>
          </w:tcPr>
          <w:p>
            <w:pPr>
              <w:pStyle w:val="12"/>
              <w:spacing w:before="49"/>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9" w:hRule="atLeast"/>
        </w:trPr>
        <w:tc>
          <w:tcPr>
            <w:tcW w:w="1546" w:type="dxa"/>
            <w:vMerge w:val="restart"/>
            <w:tcBorders>
              <w:top w:val="single" w:color="000000" w:sz="4" w:space="0"/>
              <w:left w:val="nil"/>
              <w:right w:val="single" w:color="000000" w:sz="4" w:space="0"/>
            </w:tcBorders>
          </w:tcPr>
          <w:p>
            <w:pPr>
              <w:pStyle w:val="12"/>
              <w:spacing w:before="3"/>
              <w:jc w:val="left"/>
              <w:rPr>
                <w:b/>
                <w:sz w:val="26"/>
              </w:rPr>
            </w:pPr>
          </w:p>
          <w:p>
            <w:pPr>
              <w:pStyle w:val="12"/>
              <w:ind w:left="413"/>
              <w:jc w:val="left"/>
              <w:rPr>
                <w:sz w:val="21"/>
              </w:rPr>
            </w:pPr>
            <w:r>
              <w:rPr>
                <w:sz w:val="21"/>
              </w:rPr>
              <w:t>悬浮物</w:t>
            </w: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09"/>
              <w:ind w:left="272" w:leftChars="0" w:right="245" w:rightChars="0"/>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ascii="Times New Roman" w:eastAsia="Times New Roman"/>
                <w:sz w:val="21"/>
              </w:rPr>
              <w:t>1</w:t>
            </w:r>
            <w:r>
              <w:rPr>
                <w:rFonts w:hint="eastAsia" w:ascii="Times New Roman"/>
                <w:sz w:val="21"/>
                <w:lang w:val="en-US" w:eastAsia="zh-CN"/>
              </w:rPr>
              <w:t>8</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2"/>
              <w:ind w:left="129" w:right="103"/>
              <w:jc w:val="center"/>
              <w:rPr>
                <w:rFonts w:hint="default" w:ascii="Times New Roman" w:eastAsia="宋体"/>
                <w:sz w:val="21"/>
                <w:lang w:val="en-US" w:eastAsia="zh-CN"/>
              </w:rPr>
            </w:pPr>
            <w:r>
              <w:rPr>
                <w:rFonts w:hint="eastAsia" w:ascii="Times New Roman"/>
                <w:sz w:val="21"/>
                <w:lang w:val="en-US" w:eastAsia="zh-CN"/>
              </w:rPr>
              <w:t>93</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2"/>
              <w:ind w:left="99" w:right="70"/>
              <w:jc w:val="center"/>
              <w:rPr>
                <w:rFonts w:hint="default" w:ascii="Times New Roman" w:eastAsia="宋体"/>
                <w:sz w:val="21"/>
                <w:lang w:val="en-US" w:eastAsia="zh-CN"/>
              </w:rPr>
            </w:pPr>
            <w:r>
              <w:rPr>
                <w:rFonts w:hint="eastAsia" w:ascii="Times New Roman"/>
                <w:sz w:val="21"/>
                <w:lang w:val="en-US" w:eastAsia="zh-CN"/>
              </w:rPr>
              <w:t>85</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62"/>
              <w:ind w:left="99" w:right="70"/>
              <w:jc w:val="center"/>
              <w:rPr>
                <w:rFonts w:hint="default" w:ascii="Times New Roman" w:eastAsia="宋体"/>
                <w:sz w:val="21"/>
                <w:lang w:val="en-US" w:eastAsia="zh-CN"/>
              </w:rPr>
            </w:pPr>
            <w:r>
              <w:rPr>
                <w:rFonts w:hint="eastAsia" w:ascii="Times New Roman"/>
                <w:sz w:val="21"/>
                <w:lang w:val="en-US" w:eastAsia="zh-CN"/>
              </w:rPr>
              <w:t>98</w:t>
            </w:r>
          </w:p>
        </w:tc>
        <w:tc>
          <w:tcPr>
            <w:tcW w:w="1070" w:type="dxa"/>
            <w:tcBorders>
              <w:top w:val="single" w:color="000000" w:sz="4" w:space="0"/>
              <w:left w:val="single" w:color="000000" w:sz="4" w:space="0"/>
              <w:bottom w:val="single" w:color="auto" w:sz="4" w:space="0"/>
              <w:right w:val="single" w:color="000000" w:sz="4" w:space="0"/>
            </w:tcBorders>
            <w:vAlign w:val="center"/>
          </w:tcPr>
          <w:p>
            <w:pPr>
              <w:pStyle w:val="12"/>
              <w:spacing w:before="62"/>
              <w:ind w:left="164" w:right="135"/>
              <w:jc w:val="center"/>
              <w:rPr>
                <w:rFonts w:hint="default" w:ascii="Times New Roman" w:eastAsia="宋体"/>
                <w:sz w:val="21"/>
                <w:lang w:val="en-US" w:eastAsia="zh-CN"/>
              </w:rPr>
            </w:pPr>
            <w:r>
              <w:rPr>
                <w:rFonts w:hint="eastAsia" w:ascii="Times New Roman"/>
                <w:sz w:val="21"/>
                <w:lang w:val="en-US" w:eastAsia="zh-CN"/>
              </w:rPr>
              <w:t>92</w:t>
            </w:r>
          </w:p>
        </w:tc>
        <w:tc>
          <w:tcPr>
            <w:tcW w:w="1015" w:type="dxa"/>
            <w:vMerge w:val="restart"/>
            <w:tcBorders>
              <w:top w:val="single" w:color="000000" w:sz="4" w:space="0"/>
              <w:left w:val="single" w:color="000000" w:sz="4" w:space="0"/>
              <w:bottom w:val="single" w:color="auto" w:sz="4" w:space="0"/>
              <w:right w:val="single" w:color="000000" w:sz="4" w:space="0"/>
            </w:tcBorders>
          </w:tcPr>
          <w:p>
            <w:pPr>
              <w:pStyle w:val="12"/>
              <w:ind w:left="333" w:right="305"/>
              <w:jc w:val="center"/>
              <w:rPr>
                <w:rFonts w:hint="eastAsia" w:ascii="Times New Roman" w:hAnsi="宋体" w:eastAsia="宋体" w:cs="宋体"/>
                <w:sz w:val="21"/>
                <w:szCs w:val="22"/>
                <w:lang w:val="en-US" w:eastAsia="zh-CN" w:bidi="zh-CN"/>
              </w:rPr>
            </w:pPr>
          </w:p>
          <w:p>
            <w:pPr>
              <w:pStyle w:val="12"/>
              <w:ind w:left="333" w:right="305"/>
              <w:jc w:val="center"/>
              <w:rPr>
                <w:rFonts w:hint="default" w:ascii="Times New Roman" w:hAnsi="宋体" w:eastAsia="宋体" w:cs="宋体"/>
                <w:sz w:val="21"/>
                <w:szCs w:val="22"/>
                <w:lang w:val="en-US" w:eastAsia="zh-CN" w:bidi="zh-CN"/>
              </w:rPr>
            </w:pPr>
            <w:r>
              <w:rPr>
                <w:rFonts w:hint="eastAsia" w:ascii="Times New Roman" w:hAnsi="宋体" w:eastAsia="宋体" w:cs="宋体"/>
                <w:sz w:val="21"/>
                <w:szCs w:val="22"/>
                <w:lang w:val="en-US" w:eastAsia="zh-CN" w:bidi="zh-CN"/>
              </w:rPr>
              <w:t>400</w:t>
            </w:r>
          </w:p>
        </w:tc>
        <w:tc>
          <w:tcPr>
            <w:tcW w:w="979" w:type="dxa"/>
            <w:tcBorders>
              <w:top w:val="single" w:color="000000" w:sz="4" w:space="0"/>
              <w:left w:val="single" w:color="000000" w:sz="4" w:space="0"/>
              <w:bottom w:val="single" w:color="000000" w:sz="4" w:space="0"/>
              <w:right w:val="nil"/>
            </w:tcBorders>
          </w:tcPr>
          <w:p>
            <w:pPr>
              <w:pStyle w:val="12"/>
              <w:spacing w:before="48"/>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trPr>
        <w:tc>
          <w:tcPr>
            <w:tcW w:w="1546" w:type="dxa"/>
            <w:vMerge w:val="continue"/>
            <w:tcBorders>
              <w:top w:val="nil"/>
              <w:left w:val="nil"/>
              <w:bottom w:val="nil"/>
              <w:right w:val="single" w:color="000000" w:sz="4" w:space="0"/>
            </w:tcBorders>
          </w:tcPr>
          <w:p>
            <w:pPr>
              <w:rPr>
                <w:sz w:val="2"/>
                <w:szCs w:val="2"/>
              </w:rPr>
            </w:pP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10"/>
              <w:ind w:left="272" w:leftChars="0" w:right="245" w:rightChars="0"/>
              <w:rPr>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hint="eastAsia" w:ascii="Times New Roman"/>
                <w:sz w:val="21"/>
                <w:lang w:val="en-US" w:eastAsia="zh-CN"/>
              </w:rPr>
              <w:t>19</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51"/>
              <w:ind w:left="129" w:right="103"/>
              <w:jc w:val="center"/>
              <w:rPr>
                <w:rFonts w:hint="default" w:ascii="Times New Roman" w:eastAsia="宋体"/>
                <w:sz w:val="21"/>
                <w:lang w:val="en-US" w:eastAsia="zh-CN"/>
              </w:rPr>
            </w:pPr>
            <w:r>
              <w:rPr>
                <w:rFonts w:hint="eastAsia" w:ascii="Times New Roman"/>
                <w:sz w:val="21"/>
                <w:lang w:val="en-US" w:eastAsia="zh-CN"/>
              </w:rPr>
              <w:t>73</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51"/>
              <w:ind w:left="99" w:right="70"/>
              <w:jc w:val="center"/>
              <w:rPr>
                <w:rFonts w:hint="default" w:ascii="Times New Roman" w:eastAsia="宋体"/>
                <w:sz w:val="21"/>
                <w:lang w:val="en-US" w:eastAsia="zh-CN"/>
              </w:rPr>
            </w:pPr>
            <w:r>
              <w:rPr>
                <w:rFonts w:hint="eastAsia" w:ascii="Times New Roman"/>
                <w:sz w:val="21"/>
                <w:lang w:val="en-US" w:eastAsia="zh-CN"/>
              </w:rPr>
              <w:t>79</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51"/>
              <w:ind w:left="99" w:right="70"/>
              <w:jc w:val="center"/>
              <w:rPr>
                <w:rFonts w:hint="default" w:ascii="Times New Roman" w:eastAsia="宋体"/>
                <w:sz w:val="21"/>
                <w:lang w:val="en-US" w:eastAsia="zh-CN"/>
              </w:rPr>
            </w:pPr>
            <w:r>
              <w:rPr>
                <w:rFonts w:hint="eastAsia" w:ascii="Times New Roman"/>
                <w:sz w:val="21"/>
                <w:lang w:val="en-US" w:eastAsia="zh-CN"/>
              </w:rPr>
              <w:t>69</w:t>
            </w:r>
          </w:p>
        </w:tc>
        <w:tc>
          <w:tcPr>
            <w:tcW w:w="1070" w:type="dxa"/>
            <w:tcBorders>
              <w:top w:val="single" w:color="auto" w:sz="4" w:space="0"/>
              <w:left w:val="single" w:color="000000" w:sz="4" w:space="0"/>
              <w:bottom w:val="single" w:color="auto" w:sz="4" w:space="0"/>
              <w:right w:val="single" w:color="000000" w:sz="4" w:space="0"/>
            </w:tcBorders>
            <w:vAlign w:val="center"/>
          </w:tcPr>
          <w:p>
            <w:pPr>
              <w:pStyle w:val="12"/>
              <w:spacing w:before="51"/>
              <w:ind w:left="164" w:right="135"/>
              <w:jc w:val="center"/>
              <w:rPr>
                <w:rFonts w:hint="default" w:ascii="Times New Roman" w:eastAsia="宋体"/>
                <w:sz w:val="21"/>
                <w:lang w:val="en-US" w:eastAsia="zh-CN"/>
              </w:rPr>
            </w:pPr>
            <w:r>
              <w:rPr>
                <w:rFonts w:hint="eastAsia" w:ascii="Times New Roman"/>
                <w:sz w:val="21"/>
                <w:lang w:val="en-US" w:eastAsia="zh-CN"/>
              </w:rPr>
              <w:t>74</w:t>
            </w:r>
          </w:p>
        </w:tc>
        <w:tc>
          <w:tcPr>
            <w:tcW w:w="1015" w:type="dxa"/>
            <w:vMerge w:val="continue"/>
            <w:tcBorders>
              <w:top w:val="single" w:color="auto" w:sz="4" w:space="0"/>
              <w:left w:val="single" w:color="000000" w:sz="4" w:space="0"/>
              <w:bottom w:val="single" w:color="auto" w:sz="4" w:space="0"/>
              <w:right w:val="single" w:color="000000" w:sz="4" w:space="0"/>
            </w:tcBorders>
          </w:tcPr>
          <w:p>
            <w:pPr>
              <w:jc w:val="center"/>
              <w:rPr>
                <w:rFonts w:hint="eastAsia" w:ascii="Times New Roman" w:hAnsi="宋体" w:eastAsia="宋体" w:cs="宋体"/>
                <w:sz w:val="21"/>
                <w:szCs w:val="22"/>
                <w:lang w:val="en-US" w:eastAsia="zh-CN" w:bidi="zh-CN"/>
              </w:rPr>
            </w:pPr>
          </w:p>
        </w:tc>
        <w:tc>
          <w:tcPr>
            <w:tcW w:w="979" w:type="dxa"/>
            <w:tcBorders>
              <w:top w:val="single" w:color="000000" w:sz="4" w:space="0"/>
              <w:left w:val="single" w:color="000000" w:sz="4" w:space="0"/>
              <w:bottom w:val="single" w:color="000000" w:sz="4" w:space="0"/>
              <w:right w:val="nil"/>
            </w:tcBorders>
          </w:tcPr>
          <w:p>
            <w:pPr>
              <w:pStyle w:val="12"/>
              <w:spacing w:before="37"/>
              <w:ind w:left="23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trPr>
        <w:tc>
          <w:tcPr>
            <w:tcW w:w="1546" w:type="dxa"/>
            <w:vMerge w:val="restart"/>
            <w:tcBorders>
              <w:top w:val="nil"/>
              <w:left w:val="nil"/>
              <w:right w:val="single" w:color="000000" w:sz="4" w:space="0"/>
            </w:tcBorders>
          </w:tcPr>
          <w:p>
            <w:pPr>
              <w:rPr>
                <w:rFonts w:hint="eastAsia"/>
                <w:sz w:val="2"/>
                <w:szCs w:val="2"/>
                <w:lang w:val="en-US" w:eastAsia="zh-CN"/>
              </w:rPr>
            </w:pPr>
            <w:r>
              <w:rPr>
                <w:rFonts w:hint="eastAsia"/>
                <w:sz w:val="2"/>
                <w:szCs w:val="2"/>
                <w:lang w:val="en-US" w:eastAsia="zh-CN"/>
              </w:rPr>
              <w:t xml:space="preserve">          </w:t>
            </w:r>
          </w:p>
          <w:p>
            <w:pPr>
              <w:bidi w:val="0"/>
              <w:rPr>
                <w:rFonts w:hint="default" w:ascii="宋体" w:hAnsi="宋体" w:eastAsia="宋体" w:cs="宋体"/>
                <w:sz w:val="22"/>
                <w:szCs w:val="22"/>
                <w:lang w:val="en-US" w:eastAsia="zh-CN" w:bidi="zh-CN"/>
              </w:rPr>
            </w:pPr>
          </w:p>
          <w:p>
            <w:pPr>
              <w:bidi w:val="0"/>
              <w:jc w:val="center"/>
              <w:rPr>
                <w:rFonts w:hint="default"/>
                <w:lang w:val="en-US" w:eastAsia="zh-CN"/>
              </w:rPr>
            </w:pPr>
            <w:r>
              <w:rPr>
                <w:rFonts w:hint="eastAsia"/>
                <w:lang w:val="en-US" w:eastAsia="zh-CN"/>
              </w:rPr>
              <w:t>阴离子表面活性剂</w:t>
            </w:r>
          </w:p>
        </w:tc>
        <w:tc>
          <w:tcPr>
            <w:tcW w:w="1585" w:type="dxa"/>
            <w:tcBorders>
              <w:top w:val="single" w:color="000000" w:sz="4" w:space="0"/>
              <w:left w:val="single" w:color="000000" w:sz="4" w:space="0"/>
              <w:bottom w:val="single" w:color="000000" w:sz="4" w:space="0"/>
              <w:right w:val="single" w:color="000000" w:sz="4" w:space="0"/>
            </w:tcBorders>
            <w:vAlign w:val="top"/>
          </w:tcPr>
          <w:p>
            <w:pPr>
              <w:pStyle w:val="12"/>
              <w:spacing w:before="109"/>
              <w:ind w:left="272" w:leftChars="0" w:right="245" w:rightChars="0"/>
              <w:rPr>
                <w:rFonts w:ascii="Times New Roman" w:eastAsia="Times New Roman"/>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ascii="Times New Roman" w:eastAsia="Times New Roman"/>
                <w:sz w:val="21"/>
              </w:rPr>
              <w:t>1</w:t>
            </w:r>
            <w:r>
              <w:rPr>
                <w:rFonts w:hint="eastAsia" w:ascii="Times New Roman"/>
                <w:sz w:val="21"/>
                <w:lang w:val="en-US" w:eastAsia="zh-CN"/>
              </w:rPr>
              <w:t>8</w:t>
            </w:r>
            <w:r>
              <w:rPr>
                <w:sz w:val="21"/>
              </w:rPr>
              <w:t>日</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51"/>
              <w:ind w:left="129" w:right="103"/>
              <w:jc w:val="center"/>
              <w:rPr>
                <w:rFonts w:hint="default" w:ascii="Times New Roman" w:eastAsia="宋体"/>
                <w:sz w:val="21"/>
                <w:lang w:val="en-US" w:eastAsia="zh-CN"/>
              </w:rPr>
            </w:pPr>
            <w:r>
              <w:rPr>
                <w:rFonts w:hint="eastAsia" w:ascii="Times New Roman"/>
                <w:sz w:val="21"/>
                <w:lang w:val="en-US" w:eastAsia="zh-CN"/>
              </w:rPr>
              <w:t>2.32</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51"/>
              <w:ind w:left="99" w:right="70"/>
              <w:jc w:val="center"/>
              <w:rPr>
                <w:rFonts w:hint="default" w:ascii="Times New Roman" w:eastAsia="宋体"/>
                <w:sz w:val="21"/>
                <w:lang w:val="en-US" w:eastAsia="zh-CN"/>
              </w:rPr>
            </w:pPr>
            <w:r>
              <w:rPr>
                <w:rFonts w:hint="eastAsia" w:ascii="Times New Roman"/>
                <w:sz w:val="21"/>
                <w:lang w:val="en-US" w:eastAsia="zh-CN"/>
              </w:rPr>
              <w:t>2.24</w:t>
            </w:r>
          </w:p>
        </w:tc>
        <w:tc>
          <w:tcPr>
            <w:tcW w:w="1070" w:type="dxa"/>
            <w:tcBorders>
              <w:top w:val="single" w:color="000000" w:sz="4" w:space="0"/>
              <w:left w:val="single" w:color="000000" w:sz="4" w:space="0"/>
              <w:bottom w:val="single" w:color="000000" w:sz="4" w:space="0"/>
              <w:right w:val="single" w:color="000000" w:sz="4" w:space="0"/>
            </w:tcBorders>
            <w:vAlign w:val="center"/>
          </w:tcPr>
          <w:p>
            <w:pPr>
              <w:pStyle w:val="12"/>
              <w:spacing w:before="51"/>
              <w:ind w:left="99" w:right="70"/>
              <w:jc w:val="center"/>
              <w:rPr>
                <w:rFonts w:hint="default" w:ascii="Times New Roman" w:eastAsia="宋体"/>
                <w:sz w:val="21"/>
                <w:lang w:val="en-US" w:eastAsia="zh-CN"/>
              </w:rPr>
            </w:pPr>
            <w:r>
              <w:rPr>
                <w:rFonts w:hint="eastAsia" w:ascii="Times New Roman"/>
                <w:sz w:val="21"/>
                <w:lang w:val="en-US" w:eastAsia="zh-CN"/>
              </w:rPr>
              <w:t>2.27</w:t>
            </w:r>
          </w:p>
        </w:tc>
        <w:tc>
          <w:tcPr>
            <w:tcW w:w="1070" w:type="dxa"/>
            <w:tcBorders>
              <w:top w:val="single" w:color="auto" w:sz="4" w:space="0"/>
              <w:left w:val="single" w:color="000000" w:sz="4" w:space="0"/>
              <w:bottom w:val="single" w:color="000000" w:sz="4" w:space="0"/>
              <w:right w:val="single" w:color="000000" w:sz="4" w:space="0"/>
            </w:tcBorders>
            <w:vAlign w:val="center"/>
          </w:tcPr>
          <w:p>
            <w:pPr>
              <w:pStyle w:val="12"/>
              <w:spacing w:before="51"/>
              <w:ind w:left="164" w:right="135"/>
              <w:jc w:val="center"/>
              <w:rPr>
                <w:rFonts w:hint="default" w:ascii="Times New Roman" w:eastAsia="宋体"/>
                <w:sz w:val="21"/>
                <w:lang w:val="en-US" w:eastAsia="zh-CN"/>
              </w:rPr>
            </w:pPr>
            <w:r>
              <w:rPr>
                <w:rFonts w:hint="eastAsia" w:ascii="Times New Roman"/>
                <w:sz w:val="21"/>
                <w:lang w:val="en-US" w:eastAsia="zh-CN"/>
              </w:rPr>
              <w:t>2.28</w:t>
            </w:r>
          </w:p>
        </w:tc>
        <w:tc>
          <w:tcPr>
            <w:tcW w:w="1015" w:type="dxa"/>
            <w:vMerge w:val="restart"/>
            <w:tcBorders>
              <w:top w:val="single" w:color="auto" w:sz="4" w:space="0"/>
              <w:left w:val="single" w:color="000000" w:sz="4" w:space="0"/>
              <w:right w:val="single" w:color="000000" w:sz="4" w:space="0"/>
            </w:tcBorders>
          </w:tcPr>
          <w:p>
            <w:pPr>
              <w:jc w:val="center"/>
              <w:rPr>
                <w:rFonts w:hint="eastAsia" w:ascii="Times New Roman" w:hAnsi="宋体" w:eastAsia="宋体" w:cs="宋体"/>
                <w:sz w:val="21"/>
                <w:szCs w:val="22"/>
                <w:lang w:val="en-US" w:eastAsia="zh-CN" w:bidi="zh-CN"/>
              </w:rPr>
            </w:pPr>
          </w:p>
          <w:p>
            <w:pPr>
              <w:bidi w:val="0"/>
              <w:jc w:val="center"/>
              <w:rPr>
                <w:rFonts w:hint="eastAsia" w:ascii="Times New Roman" w:hAnsi="宋体" w:eastAsia="宋体" w:cs="宋体"/>
                <w:sz w:val="21"/>
                <w:szCs w:val="22"/>
                <w:lang w:val="zh-CN" w:eastAsia="zh-CN" w:bidi="zh-CN"/>
              </w:rPr>
            </w:pPr>
          </w:p>
          <w:p>
            <w:pPr>
              <w:bidi w:val="0"/>
              <w:ind w:firstLine="420" w:firstLineChars="200"/>
              <w:jc w:val="both"/>
              <w:rPr>
                <w:rFonts w:hint="default" w:ascii="Times New Roman" w:hAnsi="宋体" w:eastAsia="宋体" w:cs="宋体"/>
                <w:sz w:val="21"/>
                <w:szCs w:val="22"/>
                <w:lang w:val="en-US" w:eastAsia="zh-CN" w:bidi="zh-CN"/>
              </w:rPr>
            </w:pPr>
            <w:r>
              <w:rPr>
                <w:rFonts w:hint="eastAsia" w:ascii="Times New Roman" w:hAnsi="宋体" w:eastAsia="宋体" w:cs="宋体"/>
                <w:sz w:val="21"/>
                <w:szCs w:val="22"/>
                <w:lang w:val="en-US" w:eastAsia="zh-CN" w:bidi="zh-CN"/>
              </w:rPr>
              <w:t>20</w:t>
            </w:r>
          </w:p>
        </w:tc>
        <w:tc>
          <w:tcPr>
            <w:tcW w:w="979" w:type="dxa"/>
            <w:tcBorders>
              <w:top w:val="single" w:color="000000" w:sz="4" w:space="0"/>
              <w:left w:val="single" w:color="000000" w:sz="4" w:space="0"/>
              <w:bottom w:val="single" w:color="000000" w:sz="4" w:space="0"/>
              <w:right w:val="nil"/>
            </w:tcBorders>
            <w:vAlign w:val="top"/>
          </w:tcPr>
          <w:p>
            <w:pPr>
              <w:pStyle w:val="12"/>
              <w:spacing w:before="48"/>
              <w:ind w:left="230" w:leftChars="0" w:right="0" w:rightChars="0"/>
              <w:jc w:val="left"/>
              <w:rPr>
                <w:sz w:val="21"/>
              </w:rPr>
            </w:pPr>
            <w:r>
              <w:rPr>
                <w:sz w:val="21"/>
              </w:rPr>
              <w:t>达标</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8" w:hRule="atLeast"/>
        </w:trPr>
        <w:tc>
          <w:tcPr>
            <w:tcW w:w="1546" w:type="dxa"/>
            <w:vMerge w:val="continue"/>
            <w:tcBorders>
              <w:left w:val="nil"/>
              <w:right w:val="single" w:color="000000" w:sz="4" w:space="0"/>
            </w:tcBorders>
          </w:tcPr>
          <w:p>
            <w:pPr>
              <w:rPr>
                <w:sz w:val="2"/>
                <w:szCs w:val="2"/>
              </w:rPr>
            </w:pPr>
          </w:p>
        </w:tc>
        <w:tc>
          <w:tcPr>
            <w:tcW w:w="1585" w:type="dxa"/>
            <w:tcBorders>
              <w:top w:val="single" w:color="000000" w:sz="4" w:space="0"/>
              <w:left w:val="single" w:color="000000" w:sz="4" w:space="0"/>
              <w:right w:val="single" w:color="000000" w:sz="4" w:space="0"/>
            </w:tcBorders>
            <w:vAlign w:val="top"/>
          </w:tcPr>
          <w:p>
            <w:pPr>
              <w:pStyle w:val="12"/>
              <w:spacing w:before="110"/>
              <w:ind w:left="272" w:leftChars="0" w:right="245" w:rightChars="0"/>
              <w:rPr>
                <w:rFonts w:ascii="Times New Roman" w:eastAsia="Times New Roman"/>
                <w:sz w:val="21"/>
              </w:rPr>
            </w:pPr>
            <w:r>
              <w:rPr>
                <w:rFonts w:hint="eastAsia" w:ascii="Times New Roman"/>
                <w:sz w:val="21"/>
                <w:lang w:val="en-US" w:eastAsia="zh-CN"/>
              </w:rPr>
              <w:t>3</w:t>
            </w:r>
            <w:r>
              <w:rPr>
                <w:rFonts w:ascii="Times New Roman" w:eastAsia="Times New Roman"/>
                <w:sz w:val="21"/>
              </w:rPr>
              <w:t xml:space="preserve"> </w:t>
            </w:r>
            <w:r>
              <w:rPr>
                <w:sz w:val="21"/>
              </w:rPr>
              <w:t xml:space="preserve">月 </w:t>
            </w:r>
            <w:r>
              <w:rPr>
                <w:rFonts w:hint="eastAsia" w:ascii="Times New Roman"/>
                <w:sz w:val="21"/>
                <w:lang w:val="en-US" w:eastAsia="zh-CN"/>
              </w:rPr>
              <w:t>19</w:t>
            </w:r>
            <w:r>
              <w:rPr>
                <w:sz w:val="21"/>
              </w:rPr>
              <w:t>日</w:t>
            </w:r>
          </w:p>
        </w:tc>
        <w:tc>
          <w:tcPr>
            <w:tcW w:w="1070" w:type="dxa"/>
            <w:tcBorders>
              <w:top w:val="single" w:color="000000" w:sz="4" w:space="0"/>
              <w:left w:val="single" w:color="000000" w:sz="4" w:space="0"/>
              <w:right w:val="single" w:color="000000" w:sz="4" w:space="0"/>
            </w:tcBorders>
            <w:vAlign w:val="center"/>
          </w:tcPr>
          <w:p>
            <w:pPr>
              <w:pStyle w:val="12"/>
              <w:spacing w:before="51"/>
              <w:ind w:left="129" w:right="103"/>
              <w:jc w:val="center"/>
              <w:rPr>
                <w:rFonts w:hint="default" w:ascii="Times New Roman" w:eastAsia="宋体"/>
                <w:sz w:val="21"/>
                <w:lang w:val="en-US" w:eastAsia="zh-CN"/>
              </w:rPr>
            </w:pPr>
            <w:r>
              <w:rPr>
                <w:rFonts w:hint="eastAsia" w:ascii="Times New Roman"/>
                <w:sz w:val="21"/>
                <w:lang w:val="en-US" w:eastAsia="zh-CN"/>
              </w:rPr>
              <w:t>2.23</w:t>
            </w:r>
          </w:p>
        </w:tc>
        <w:tc>
          <w:tcPr>
            <w:tcW w:w="1070" w:type="dxa"/>
            <w:tcBorders>
              <w:top w:val="single" w:color="000000" w:sz="4" w:space="0"/>
              <w:left w:val="single" w:color="000000" w:sz="4" w:space="0"/>
              <w:right w:val="single" w:color="000000" w:sz="4" w:space="0"/>
            </w:tcBorders>
            <w:vAlign w:val="center"/>
          </w:tcPr>
          <w:p>
            <w:pPr>
              <w:pStyle w:val="12"/>
              <w:spacing w:before="51"/>
              <w:ind w:left="99" w:right="70"/>
              <w:jc w:val="center"/>
              <w:rPr>
                <w:rFonts w:hint="default" w:ascii="Times New Roman" w:eastAsia="宋体"/>
                <w:sz w:val="21"/>
                <w:lang w:val="en-US" w:eastAsia="zh-CN"/>
              </w:rPr>
            </w:pPr>
            <w:r>
              <w:rPr>
                <w:rFonts w:hint="eastAsia" w:ascii="Times New Roman"/>
                <w:sz w:val="21"/>
                <w:lang w:val="en-US" w:eastAsia="zh-CN"/>
              </w:rPr>
              <w:t>2.16</w:t>
            </w:r>
          </w:p>
        </w:tc>
        <w:tc>
          <w:tcPr>
            <w:tcW w:w="1070" w:type="dxa"/>
            <w:tcBorders>
              <w:top w:val="single" w:color="000000" w:sz="4" w:space="0"/>
              <w:left w:val="single" w:color="000000" w:sz="4" w:space="0"/>
              <w:right w:val="single" w:color="000000" w:sz="4" w:space="0"/>
            </w:tcBorders>
            <w:vAlign w:val="center"/>
          </w:tcPr>
          <w:p>
            <w:pPr>
              <w:pStyle w:val="12"/>
              <w:spacing w:before="51"/>
              <w:ind w:left="99" w:right="70"/>
              <w:jc w:val="center"/>
              <w:rPr>
                <w:rFonts w:hint="default" w:ascii="Times New Roman" w:eastAsia="宋体"/>
                <w:sz w:val="21"/>
                <w:lang w:val="en-US" w:eastAsia="zh-CN"/>
              </w:rPr>
            </w:pPr>
            <w:r>
              <w:rPr>
                <w:rFonts w:hint="eastAsia" w:ascii="Times New Roman"/>
                <w:sz w:val="21"/>
                <w:lang w:val="en-US" w:eastAsia="zh-CN"/>
              </w:rPr>
              <w:t>2.20</w:t>
            </w:r>
          </w:p>
        </w:tc>
        <w:tc>
          <w:tcPr>
            <w:tcW w:w="1070" w:type="dxa"/>
            <w:tcBorders>
              <w:top w:val="single" w:color="000000" w:sz="4" w:space="0"/>
              <w:left w:val="single" w:color="000000" w:sz="4" w:space="0"/>
              <w:right w:val="single" w:color="000000" w:sz="4" w:space="0"/>
            </w:tcBorders>
            <w:vAlign w:val="center"/>
          </w:tcPr>
          <w:p>
            <w:pPr>
              <w:pStyle w:val="12"/>
              <w:spacing w:before="51"/>
              <w:ind w:left="164" w:right="135"/>
              <w:jc w:val="center"/>
              <w:rPr>
                <w:rFonts w:hint="default" w:ascii="Times New Roman" w:eastAsia="宋体"/>
                <w:sz w:val="21"/>
                <w:lang w:val="en-US" w:eastAsia="zh-CN"/>
              </w:rPr>
            </w:pPr>
            <w:r>
              <w:rPr>
                <w:rFonts w:hint="eastAsia" w:ascii="Times New Roman"/>
                <w:sz w:val="21"/>
                <w:lang w:val="en-US" w:eastAsia="zh-CN"/>
              </w:rPr>
              <w:t>2.20</w:t>
            </w:r>
          </w:p>
        </w:tc>
        <w:tc>
          <w:tcPr>
            <w:tcW w:w="1015" w:type="dxa"/>
            <w:vMerge w:val="continue"/>
            <w:tcBorders>
              <w:left w:val="single" w:color="000000" w:sz="4" w:space="0"/>
              <w:right w:val="single" w:color="000000" w:sz="4" w:space="0"/>
            </w:tcBorders>
          </w:tcPr>
          <w:p>
            <w:pPr>
              <w:rPr>
                <w:sz w:val="2"/>
                <w:szCs w:val="2"/>
              </w:rPr>
            </w:pPr>
          </w:p>
        </w:tc>
        <w:tc>
          <w:tcPr>
            <w:tcW w:w="979" w:type="dxa"/>
            <w:tcBorders>
              <w:top w:val="single" w:color="000000" w:sz="4" w:space="0"/>
              <w:left w:val="single" w:color="000000" w:sz="4" w:space="0"/>
              <w:right w:val="nil"/>
            </w:tcBorders>
            <w:vAlign w:val="top"/>
          </w:tcPr>
          <w:p>
            <w:pPr>
              <w:pStyle w:val="12"/>
              <w:spacing w:before="37"/>
              <w:ind w:left="230" w:leftChars="0" w:right="0" w:rightChars="0"/>
              <w:jc w:val="left"/>
              <w:rPr>
                <w:sz w:val="21"/>
              </w:rPr>
            </w:pPr>
            <w:r>
              <w:rPr>
                <w:sz w:val="21"/>
              </w:rPr>
              <w:t>达标</w:t>
            </w:r>
          </w:p>
        </w:tc>
      </w:tr>
    </w:tbl>
    <w:p>
      <w:pPr>
        <w:pStyle w:val="5"/>
        <w:spacing w:before="4" w:line="364" w:lineRule="auto"/>
        <w:ind w:left="1240" w:right="1094" w:firstLine="561"/>
        <w:rPr>
          <w:sz w:val="20"/>
        </w:rPr>
      </w:pPr>
      <w:r>
        <w:rPr>
          <w:spacing w:val="-11"/>
        </w:rPr>
        <w:t>监测结果表明：</w:t>
      </w:r>
      <w:r>
        <w:rPr>
          <w:rFonts w:hint="eastAsia"/>
          <w:color w:val="auto"/>
          <w:spacing w:val="-11"/>
          <w:lang w:eastAsia="zh-CN"/>
        </w:rPr>
        <w:t>生活污水</w:t>
      </w:r>
      <w:r>
        <w:rPr>
          <w:spacing w:val="-11"/>
        </w:rPr>
        <w:t>出水中</w:t>
      </w:r>
      <w:r>
        <w:rPr>
          <w:rFonts w:hint="eastAsia"/>
          <w:spacing w:val="-11"/>
          <w:lang w:val="en-US" w:eastAsia="zh-CN"/>
        </w:rPr>
        <w:t>PH、</w:t>
      </w:r>
      <w:r>
        <w:rPr>
          <w:spacing w:val="-11"/>
        </w:rPr>
        <w:t>化学需氧量、生化需氧</w:t>
      </w:r>
      <w:r>
        <w:rPr>
          <w:spacing w:val="-22"/>
        </w:rPr>
        <w:t>量、、悬浮物</w:t>
      </w:r>
      <w:r>
        <w:rPr>
          <w:rFonts w:hint="eastAsia"/>
          <w:spacing w:val="-22"/>
          <w:lang w:eastAsia="zh-CN"/>
        </w:rPr>
        <w:t>、阴离子表面活性剂</w:t>
      </w:r>
      <w:r>
        <w:rPr>
          <w:spacing w:val="-22"/>
        </w:rPr>
        <w:t xml:space="preserve">日均浓度最大值分别为 </w:t>
      </w:r>
      <w:r>
        <w:rPr>
          <w:rFonts w:hint="eastAsia"/>
          <w:spacing w:val="-22"/>
          <w:lang w:val="en-US" w:eastAsia="zh-CN"/>
        </w:rPr>
        <w:t>7.85、</w:t>
      </w:r>
      <w:r>
        <w:rPr>
          <w:rFonts w:hint="eastAsia" w:ascii="Times New Roman"/>
          <w:color w:val="auto"/>
          <w:lang w:val="en-US" w:eastAsia="zh-CN"/>
        </w:rPr>
        <w:t>172</w:t>
      </w:r>
      <w:r>
        <w:rPr>
          <w:rFonts w:ascii="Times New Roman" w:eastAsia="Times New Roman"/>
          <w:color w:val="auto"/>
        </w:rPr>
        <w:t>mg/L</w:t>
      </w:r>
      <w:r>
        <w:rPr>
          <w:color w:val="auto"/>
          <w:spacing w:val="-128"/>
        </w:rPr>
        <w:t>、</w:t>
      </w:r>
      <w:r>
        <w:rPr>
          <w:rFonts w:hint="eastAsia" w:ascii="Times New Roman"/>
          <w:color w:val="auto"/>
          <w:lang w:val="en-US" w:eastAsia="zh-CN"/>
        </w:rPr>
        <w:t>35.6</w:t>
      </w:r>
      <w:r>
        <w:rPr>
          <w:rFonts w:ascii="Times New Roman" w:eastAsia="Times New Roman"/>
          <w:color w:val="auto"/>
        </w:rPr>
        <w:t>mg/L</w:t>
      </w:r>
      <w:r>
        <w:rPr>
          <w:color w:val="auto"/>
          <w:spacing w:val="-128"/>
        </w:rPr>
        <w:t>、</w:t>
      </w:r>
      <w:r>
        <w:rPr>
          <w:rFonts w:hint="eastAsia" w:ascii="Times New Roman"/>
          <w:color w:val="auto"/>
          <w:lang w:val="en-US" w:eastAsia="zh-CN"/>
        </w:rPr>
        <w:t>92</w:t>
      </w:r>
      <w:r>
        <w:rPr>
          <w:rFonts w:ascii="Times New Roman" w:eastAsia="Times New Roman"/>
          <w:color w:val="auto"/>
        </w:rPr>
        <w:t>mg/L</w:t>
      </w:r>
      <w:r>
        <w:rPr>
          <w:color w:val="auto"/>
          <w:spacing w:val="-128"/>
        </w:rPr>
        <w:t>、</w:t>
      </w:r>
      <w:r>
        <w:rPr>
          <w:rFonts w:hint="eastAsia" w:ascii="Times New Roman"/>
          <w:color w:val="auto"/>
          <w:lang w:val="en-US" w:eastAsia="zh-CN"/>
        </w:rPr>
        <w:t>2.28</w:t>
      </w:r>
      <w:r>
        <w:rPr>
          <w:rFonts w:ascii="Times New Roman" w:eastAsia="Times New Roman"/>
          <w:color w:val="auto"/>
        </w:rPr>
        <w:t>mg/L</w:t>
      </w:r>
      <w:r>
        <w:rPr>
          <w:color w:val="auto"/>
        </w:rPr>
        <w:t>、</w:t>
      </w:r>
      <w:r>
        <w:rPr>
          <w:color w:val="auto"/>
          <w:spacing w:val="-10"/>
        </w:rPr>
        <w:t>均符合</w:t>
      </w:r>
      <w:r>
        <w:rPr>
          <w:rFonts w:hint="eastAsia"/>
          <w:b w:val="0"/>
          <w:bCs/>
          <w:color w:val="auto"/>
          <w:sz w:val="28"/>
          <w:szCs w:val="28"/>
          <w:lang w:eastAsia="zh-CN"/>
        </w:rPr>
        <w:t>《</w:t>
      </w:r>
      <w:r>
        <w:rPr>
          <w:rFonts w:hint="eastAsia"/>
          <w:b w:val="0"/>
          <w:bCs/>
          <w:color w:val="auto"/>
          <w:sz w:val="28"/>
          <w:szCs w:val="28"/>
          <w:lang w:val="en-US" w:eastAsia="zh-CN"/>
        </w:rPr>
        <w:t xml:space="preserve"> </w:t>
      </w:r>
      <w:r>
        <w:rPr>
          <w:rFonts w:hint="eastAsia"/>
          <w:b w:val="0"/>
          <w:bCs/>
          <w:color w:val="auto"/>
          <w:sz w:val="28"/>
          <w:szCs w:val="28"/>
          <w:lang w:eastAsia="zh-CN"/>
        </w:rPr>
        <w:t>城市污水再生利用绿地浇灌》</w:t>
      </w:r>
      <w:r>
        <w:rPr>
          <w:rFonts w:hint="eastAsia" w:ascii="宋体" w:hAnsi="宋体"/>
          <w:b w:val="0"/>
          <w:bCs/>
          <w:color w:val="auto"/>
          <w:sz w:val="28"/>
          <w:szCs w:val="28"/>
        </w:rPr>
        <w:t>（GB</w:t>
      </w:r>
      <w:r>
        <w:rPr>
          <w:rFonts w:hint="eastAsia"/>
          <w:b w:val="0"/>
          <w:bCs/>
          <w:color w:val="auto"/>
          <w:sz w:val="28"/>
          <w:szCs w:val="28"/>
          <w:lang w:val="en-US" w:eastAsia="zh-CN"/>
        </w:rPr>
        <w:t>/T25499-2010</w:t>
      </w:r>
      <w:r>
        <w:rPr>
          <w:rFonts w:hint="eastAsia" w:ascii="宋体" w:hAnsi="宋体"/>
          <w:b w:val="0"/>
          <w:bCs/>
          <w:color w:val="auto"/>
          <w:sz w:val="28"/>
          <w:szCs w:val="28"/>
        </w:rPr>
        <w:t>）</w:t>
      </w:r>
      <w:r>
        <w:rPr>
          <w:rFonts w:hint="eastAsia"/>
          <w:b w:val="0"/>
          <w:bCs/>
          <w:color w:val="auto"/>
          <w:sz w:val="28"/>
          <w:szCs w:val="28"/>
          <w:lang w:eastAsia="zh-CN"/>
        </w:rPr>
        <w:t>水质标准。</w:t>
      </w:r>
    </w:p>
    <w:p>
      <w:pPr>
        <w:pStyle w:val="5"/>
        <w:rPr>
          <w:rFonts w:hint="eastAsia"/>
          <w:b/>
          <w:bCs/>
          <w:sz w:val="28"/>
          <w:szCs w:val="28"/>
          <w:lang w:val="en-US" w:eastAsia="zh-CN"/>
        </w:rPr>
      </w:pPr>
      <w:r>
        <w:rPr>
          <w:rFonts w:hint="eastAsia"/>
          <w:sz w:val="20"/>
          <w:lang w:val="en-US" w:eastAsia="zh-CN"/>
        </w:rPr>
        <w:t xml:space="preserve">            </w:t>
      </w:r>
      <w:r>
        <w:rPr>
          <w:rFonts w:hint="eastAsia"/>
          <w:b/>
          <w:bCs/>
          <w:sz w:val="20"/>
          <w:lang w:val="en-US" w:eastAsia="zh-CN"/>
        </w:rPr>
        <w:t xml:space="preserve"> </w:t>
      </w:r>
      <w:r>
        <w:rPr>
          <w:rFonts w:hint="eastAsia"/>
          <w:b/>
          <w:bCs/>
          <w:sz w:val="28"/>
          <w:szCs w:val="28"/>
          <w:lang w:val="en-US" w:eastAsia="zh-CN"/>
        </w:rPr>
        <w:t>7.2.2、废气监测结果及评价</w:t>
      </w:r>
    </w:p>
    <w:p>
      <w:pPr>
        <w:pStyle w:val="5"/>
        <w:rPr>
          <w:rFonts w:hint="default"/>
          <w:b/>
          <w:bCs/>
          <w:sz w:val="28"/>
          <w:szCs w:val="28"/>
          <w:lang w:val="en-US" w:eastAsia="zh-CN"/>
        </w:rPr>
      </w:pPr>
      <w:r>
        <w:rPr>
          <w:rFonts w:hint="eastAsia"/>
          <w:b/>
          <w:bCs/>
          <w:sz w:val="28"/>
          <w:szCs w:val="28"/>
          <w:lang w:val="en-US" w:eastAsia="zh-CN"/>
        </w:rPr>
        <w:t xml:space="preserve">          </w:t>
      </w:r>
    </w:p>
    <w:p>
      <w:pPr>
        <w:pStyle w:val="5"/>
        <w:spacing w:before="1" w:line="360" w:lineRule="auto"/>
        <w:rPr>
          <w:rFonts w:hint="eastAsia"/>
          <w:b w:val="0"/>
          <w:bCs/>
          <w:color w:val="auto"/>
          <w:sz w:val="30"/>
          <w:lang w:val="en-US" w:eastAsia="zh-CN"/>
        </w:rPr>
      </w:pPr>
      <w:r>
        <w:rPr>
          <w:rFonts w:hint="eastAsia"/>
          <w:sz w:val="20"/>
          <w:lang w:val="en-US" w:eastAsia="zh-CN"/>
        </w:rPr>
        <w:t xml:space="preserve">                </w:t>
      </w:r>
      <w:r>
        <w:rPr>
          <w:rFonts w:hint="eastAsia"/>
          <w:b w:val="0"/>
          <w:bCs/>
          <w:color w:val="auto"/>
          <w:sz w:val="30"/>
          <w:lang w:val="en-US" w:eastAsia="zh-CN"/>
        </w:rPr>
        <w:t>本项目产生的废气主要是卸油、储存、加油过程中排放的非甲烷总烃，</w:t>
      </w:r>
    </w:p>
    <w:p>
      <w:pPr>
        <w:pStyle w:val="5"/>
        <w:spacing w:before="1" w:line="360" w:lineRule="auto"/>
        <w:rPr>
          <w:rFonts w:hint="eastAsia" w:ascii="宋体" w:hAnsi="宋体" w:cs="宋体"/>
          <w:b/>
          <w:bCs/>
          <w:color w:val="auto"/>
          <w:kern w:val="0"/>
          <w:sz w:val="28"/>
          <w:szCs w:val="28"/>
          <w:lang w:eastAsia="zh-CN"/>
        </w:rPr>
      </w:pPr>
      <w:r>
        <w:rPr>
          <w:rFonts w:hint="eastAsia"/>
          <w:b w:val="0"/>
          <w:bCs/>
          <w:color w:val="auto"/>
          <w:sz w:val="30"/>
          <w:lang w:val="en-US" w:eastAsia="zh-CN"/>
        </w:rPr>
        <w:t xml:space="preserve">        非甲烷总烃委托</w:t>
      </w:r>
      <w:r>
        <w:rPr>
          <w:rFonts w:hint="eastAsia" w:ascii="宋体" w:hAnsi="宋体" w:cs="宋体"/>
          <w:kern w:val="0"/>
          <w:sz w:val="28"/>
          <w:szCs w:val="28"/>
          <w:lang w:eastAsia="zh-CN"/>
        </w:rPr>
        <w:t>委托宁夏华正检测技术有限公司检测</w:t>
      </w:r>
      <w:r>
        <w:rPr>
          <w:rFonts w:hint="eastAsia" w:ascii="宋体" w:hAnsi="宋体" w:cs="宋体"/>
          <w:kern w:val="0"/>
          <w:sz w:val="24"/>
          <w:lang w:eastAsia="zh-CN"/>
        </w:rPr>
        <w:t>（</w:t>
      </w:r>
      <w:r>
        <w:rPr>
          <w:rFonts w:hint="eastAsia" w:ascii="宋体" w:hAnsi="宋体" w:cs="宋体"/>
          <w:kern w:val="0"/>
          <w:sz w:val="28"/>
          <w:szCs w:val="28"/>
          <w:lang w:eastAsia="zh-CN"/>
        </w:rPr>
        <w:t>检测</w:t>
      </w:r>
      <w:r>
        <w:rPr>
          <w:rFonts w:hint="eastAsia" w:cs="宋体"/>
          <w:kern w:val="0"/>
          <w:sz w:val="28"/>
          <w:szCs w:val="28"/>
          <w:lang w:eastAsia="zh-CN"/>
        </w:rPr>
        <w:t>报告</w:t>
      </w:r>
      <w:r>
        <w:rPr>
          <w:rFonts w:hint="eastAsia" w:ascii="宋体" w:hAnsi="宋体" w:cs="宋体"/>
          <w:kern w:val="0"/>
          <w:sz w:val="28"/>
          <w:szCs w:val="28"/>
          <w:lang w:eastAsia="zh-CN"/>
        </w:rPr>
        <w:t>见</w:t>
      </w:r>
      <w:r>
        <w:rPr>
          <w:rFonts w:hint="eastAsia" w:ascii="宋体" w:hAnsi="宋体" w:cs="宋体"/>
          <w:b/>
          <w:bCs/>
          <w:color w:val="auto"/>
          <w:kern w:val="0"/>
          <w:sz w:val="28"/>
          <w:szCs w:val="28"/>
          <w:lang w:eastAsia="zh-CN"/>
        </w:rPr>
        <w:t>宁华</w:t>
      </w:r>
      <w:r>
        <w:rPr>
          <w:rFonts w:hint="eastAsia" w:cs="宋体"/>
          <w:b/>
          <w:bCs/>
          <w:color w:val="auto"/>
          <w:kern w:val="0"/>
          <w:sz w:val="28"/>
          <w:szCs w:val="28"/>
          <w:lang w:eastAsia="zh-CN"/>
        </w:rPr>
        <w:t>送</w:t>
      </w:r>
      <w:r>
        <w:rPr>
          <w:rFonts w:hint="eastAsia" w:ascii="宋体" w:hAnsi="宋体" w:cs="宋体"/>
          <w:b/>
          <w:bCs/>
          <w:color w:val="auto"/>
          <w:kern w:val="0"/>
          <w:sz w:val="28"/>
          <w:szCs w:val="28"/>
          <w:lang w:eastAsia="zh-CN"/>
        </w:rPr>
        <w:t>检字</w:t>
      </w:r>
    </w:p>
    <w:p>
      <w:pPr>
        <w:pStyle w:val="5"/>
        <w:spacing w:before="1" w:line="360" w:lineRule="auto"/>
        <w:ind w:firstLine="1124" w:firstLineChars="400"/>
        <w:rPr>
          <w:color w:val="auto"/>
          <w:sz w:val="20"/>
        </w:rPr>
      </w:pPr>
      <w:r>
        <w:rPr>
          <w:rFonts w:hint="eastAsia" w:ascii="宋体" w:hAnsi="宋体" w:cs="宋体"/>
          <w:b/>
          <w:bCs/>
          <w:color w:val="auto"/>
          <w:kern w:val="0"/>
          <w:sz w:val="28"/>
          <w:szCs w:val="28"/>
          <w:lang w:val="en-US" w:eastAsia="zh-CN"/>
        </w:rPr>
        <w:t>20</w:t>
      </w:r>
      <w:r>
        <w:rPr>
          <w:rFonts w:hint="eastAsia" w:cs="宋体"/>
          <w:b/>
          <w:bCs/>
          <w:color w:val="auto"/>
          <w:kern w:val="0"/>
          <w:sz w:val="28"/>
          <w:szCs w:val="28"/>
          <w:lang w:val="en-US" w:eastAsia="zh-CN"/>
        </w:rPr>
        <w:t>20</w:t>
      </w:r>
      <w:r>
        <w:rPr>
          <w:rFonts w:hint="eastAsia" w:ascii="宋体" w:hAnsi="宋体" w:eastAsia="宋体" w:cs="宋体"/>
          <w:b/>
          <w:bCs/>
          <w:color w:val="auto"/>
          <w:kern w:val="0"/>
          <w:sz w:val="28"/>
          <w:szCs w:val="28"/>
          <w:lang w:val="en-US" w:eastAsia="zh-CN"/>
        </w:rPr>
        <w:t>[0</w:t>
      </w:r>
      <w:r>
        <w:rPr>
          <w:rFonts w:hint="eastAsia" w:cs="宋体"/>
          <w:b/>
          <w:bCs/>
          <w:color w:val="auto"/>
          <w:kern w:val="0"/>
          <w:sz w:val="28"/>
          <w:szCs w:val="28"/>
          <w:lang w:val="en-US" w:eastAsia="zh-CN"/>
        </w:rPr>
        <w:t>19</w:t>
      </w:r>
      <w:r>
        <w:rPr>
          <w:rFonts w:hint="eastAsia" w:ascii="宋体" w:hAnsi="宋体" w:eastAsia="宋体" w:cs="宋体"/>
          <w:b/>
          <w:bCs/>
          <w:color w:val="auto"/>
          <w:kern w:val="0"/>
          <w:sz w:val="28"/>
          <w:szCs w:val="28"/>
          <w:lang w:val="en-US" w:eastAsia="zh-CN"/>
        </w:rPr>
        <w:t>]号</w:t>
      </w:r>
      <w:r>
        <w:rPr>
          <w:rFonts w:hint="eastAsia" w:ascii="宋体" w:hAnsi="宋体" w:eastAsia="宋体" w:cs="宋体"/>
          <w:color w:val="auto"/>
          <w:kern w:val="0"/>
          <w:sz w:val="28"/>
          <w:szCs w:val="28"/>
          <w:lang w:val="en-US" w:eastAsia="zh-CN"/>
        </w:rPr>
        <w:t>检测报告</w:t>
      </w:r>
      <w:r>
        <w:rPr>
          <w:rFonts w:hint="eastAsia" w:cs="宋体"/>
          <w:color w:val="auto"/>
          <w:kern w:val="0"/>
          <w:sz w:val="28"/>
          <w:szCs w:val="28"/>
          <w:lang w:val="en-US" w:eastAsia="zh-CN"/>
        </w:rPr>
        <w:t>附件6</w:t>
      </w:r>
      <w:r>
        <w:rPr>
          <w:rFonts w:hint="eastAsia" w:ascii="宋体" w:hAnsi="宋体" w:cs="宋体"/>
          <w:color w:val="auto"/>
          <w:kern w:val="0"/>
          <w:sz w:val="28"/>
          <w:szCs w:val="28"/>
          <w:lang w:eastAsia="zh-CN"/>
        </w:rPr>
        <w:t>）</w:t>
      </w:r>
      <w:r>
        <w:rPr>
          <w:rFonts w:hint="eastAsia" w:cs="宋体"/>
          <w:color w:val="auto"/>
          <w:kern w:val="0"/>
          <w:sz w:val="28"/>
          <w:szCs w:val="28"/>
          <w:lang w:eastAsia="zh-CN"/>
        </w:rPr>
        <w:t>。</w:t>
      </w:r>
    </w:p>
    <w:p>
      <w:pPr>
        <w:pStyle w:val="5"/>
        <w:spacing w:before="1" w:line="360" w:lineRule="auto"/>
        <w:ind w:firstLine="1120" w:firstLineChars="400"/>
        <w:rPr>
          <w:rFonts w:ascii="Tahoma"/>
          <w:sz w:val="10"/>
        </w:rPr>
      </w:pPr>
      <w:r>
        <mc:AlternateContent>
          <mc:Choice Requires="wps">
            <w:drawing>
              <wp:anchor distT="0" distB="0" distL="114300" distR="114300" simplePos="0" relativeHeight="246244352" behindDoc="1" locked="0" layoutInCell="1" allowOverlap="1">
                <wp:simplePos x="0" y="0"/>
                <wp:positionH relativeFrom="page">
                  <wp:posOffset>716915</wp:posOffset>
                </wp:positionH>
                <wp:positionV relativeFrom="page">
                  <wp:posOffset>1031240</wp:posOffset>
                </wp:positionV>
                <wp:extent cx="6126480" cy="8526780"/>
                <wp:effectExtent l="1270" t="0" r="6350" b="109220"/>
                <wp:wrapNone/>
                <wp:docPr id="141" name="任意多边形 150"/>
                <wp:cNvGraphicFramePr/>
                <a:graphic xmlns:a="http://schemas.openxmlformats.org/drawingml/2006/main">
                  <a:graphicData uri="http://schemas.microsoft.com/office/word/2010/wordprocessingShape">
                    <wps:wsp>
                      <wps:cNvSpPr/>
                      <wps:spPr>
                        <a:xfrm>
                          <a:off x="0" y="0"/>
                          <a:ext cx="6126480" cy="8526780"/>
                        </a:xfrm>
                        <a:custGeom>
                          <a:avLst/>
                          <a:gdLst/>
                          <a:ahLst/>
                          <a:cxnLst/>
                          <a:pathLst>
                            <a:path w="9648" h="13428">
                              <a:moveTo>
                                <a:pt x="0" y="167"/>
                              </a:moveTo>
                              <a:lnTo>
                                <a:pt x="9648" y="167"/>
                              </a:lnTo>
                              <a:moveTo>
                                <a:pt x="0" y="13590"/>
                              </a:moveTo>
                              <a:lnTo>
                                <a:pt x="9648" y="13590"/>
                              </a:lnTo>
                              <a:moveTo>
                                <a:pt x="5" y="162"/>
                              </a:moveTo>
                              <a:lnTo>
                                <a:pt x="5" y="13585"/>
                              </a:lnTo>
                              <a:moveTo>
                                <a:pt x="9643" y="162"/>
                              </a:moveTo>
                              <a:lnTo>
                                <a:pt x="9643" y="13585"/>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50" o:spid="_x0000_s1026" o:spt="100" style="position:absolute;left:0pt;margin-left:56.45pt;margin-top:81.2pt;height:671.4pt;width:482.4pt;mso-position-horizontal-relative:page;mso-position-vertical-relative:page;z-index:-257072128;mso-width-relative:page;mso-height-relative:page;" filled="f" stroked="t" coordsize="9648,13428" o:gfxdata="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8IbdnY&#10;AAAADQEAAA8AAAAAAAAAAQAgAAAAIgAAAGRycy9kb3ducmV2LnhtbFBLAQIUABQAAAAIAIdO4kBW&#10;hBPMWQIAAE0FAAAOAAAAAAAAAAEAIAAAACcBAABkcnMvZTJvRG9jLnhtbFBLBQYAAAAABgAGAFkB&#10;AADyBQAAAAA=&#10;" path="m0,167l9648,167m0,13590l9648,13590m5,162l5,13585m9643,162l9643,13585e">
                <v:fill on="f" focussize="0,0"/>
                <v:stroke weight="0.48pt" color="#000000" joinstyle="round"/>
                <v:imagedata o:title=""/>
                <o:lock v:ext="edit" aspectratio="f"/>
              </v:shape>
            </w:pict>
          </mc:Fallback>
        </mc:AlternateContent>
      </w:r>
    </w:p>
    <w:p>
      <w:pPr>
        <w:pStyle w:val="3"/>
        <w:numPr>
          <w:ilvl w:val="0"/>
          <w:numId w:val="0"/>
        </w:numPr>
        <w:tabs>
          <w:tab w:val="left" w:pos="1803"/>
        </w:tabs>
        <w:spacing w:before="73" w:after="0" w:line="240" w:lineRule="auto"/>
        <w:ind w:left="1239" w:leftChars="0" w:right="0" w:rightChars="0"/>
        <w:jc w:val="left"/>
      </w:pPr>
      <w:r>
        <w:rPr>
          <w:rFonts w:hint="eastAsia"/>
          <w:sz w:val="28"/>
          <w:szCs w:val="28"/>
          <w:lang w:val="en-US" w:eastAsia="zh-CN"/>
        </w:rPr>
        <w:t>7.2.3</w:t>
      </w:r>
      <w:r>
        <w:t>、噪声监测结果及评价</w:t>
      </w:r>
    </w:p>
    <w:p>
      <w:pPr>
        <w:pStyle w:val="5"/>
        <w:spacing w:before="203"/>
        <w:ind w:firstLine="1400" w:firstLineChars="500"/>
      </w:pPr>
      <w:r>
        <w:t xml:space="preserve">厂界噪声监测结果见表 </w:t>
      </w:r>
      <w:r>
        <w:rPr>
          <w:rFonts w:ascii="Times New Roman" w:eastAsia="Times New Roman"/>
        </w:rPr>
        <w:t>7-</w:t>
      </w:r>
      <w:r>
        <w:rPr>
          <w:rFonts w:hint="eastAsia" w:ascii="Times New Roman"/>
          <w:lang w:val="en-US" w:eastAsia="zh-CN"/>
        </w:rPr>
        <w:t>2</w:t>
      </w:r>
      <w:r>
        <w:t>。</w:t>
      </w:r>
    </w:p>
    <w:p>
      <w:pPr>
        <w:pStyle w:val="5"/>
        <w:spacing w:before="203"/>
        <w:ind w:left="1802"/>
      </w:pPr>
    </w:p>
    <w:p>
      <w:pPr>
        <w:pStyle w:val="3"/>
        <w:tabs>
          <w:tab w:val="left" w:pos="1286"/>
        </w:tabs>
        <w:spacing w:before="205"/>
        <w:ind w:left="0" w:leftChars="0" w:firstLine="0" w:firstLineChars="0"/>
        <w:jc w:val="both"/>
      </w:pPr>
    </w:p>
    <w:p>
      <w:pPr>
        <w:pStyle w:val="3"/>
        <w:tabs>
          <w:tab w:val="left" w:pos="1286"/>
        </w:tabs>
        <w:spacing w:before="205"/>
        <w:ind w:left="0" w:leftChars="0" w:firstLine="1968" w:firstLineChars="700"/>
        <w:jc w:val="both"/>
      </w:pPr>
      <w:r>
        <w:t>表</w:t>
      </w:r>
      <w:r>
        <w:rPr>
          <w:spacing w:val="-72"/>
        </w:rPr>
        <w:t xml:space="preserve"> </w:t>
      </w:r>
      <w:r>
        <w:rPr>
          <w:rFonts w:ascii="Times New Roman" w:eastAsia="Times New Roman"/>
        </w:rPr>
        <w:t>7-</w:t>
      </w:r>
      <w:r>
        <w:rPr>
          <w:rFonts w:hint="eastAsia" w:ascii="Times New Roman"/>
          <w:lang w:val="en-US" w:eastAsia="zh-CN"/>
        </w:rPr>
        <w:t>2</w:t>
      </w:r>
      <w:r>
        <w:rPr>
          <w:rFonts w:ascii="Times New Roman" w:eastAsia="Times New Roman"/>
        </w:rPr>
        <w:tab/>
      </w:r>
      <w:r>
        <w:rPr>
          <w:rFonts w:hint="eastAsia" w:ascii="Times New Roman"/>
          <w:lang w:val="en-US" w:eastAsia="zh-CN"/>
        </w:rPr>
        <w:t xml:space="preserve">                               </w:t>
      </w:r>
      <w:r>
        <w:t>厂界噪声监测结果</w:t>
      </w:r>
    </w:p>
    <w:p>
      <w:pPr>
        <w:pStyle w:val="5"/>
        <w:spacing w:before="9" w:after="1"/>
        <w:rPr>
          <w:b/>
          <w:sz w:val="15"/>
        </w:rPr>
      </w:pPr>
    </w:p>
    <w:tbl>
      <w:tblPr>
        <w:tblStyle w:val="8"/>
        <w:tblW w:w="0" w:type="auto"/>
        <w:tblInd w:w="139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492"/>
        <w:gridCol w:w="1035"/>
        <w:gridCol w:w="1337"/>
        <w:gridCol w:w="1309"/>
        <w:gridCol w:w="1309"/>
        <w:gridCol w:w="1309"/>
        <w:gridCol w:w="1308"/>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1492" w:type="dxa"/>
            <w:vMerge w:val="restart"/>
            <w:tcBorders>
              <w:left w:val="nil"/>
              <w:bottom w:val="single" w:color="000000" w:sz="4" w:space="0"/>
              <w:right w:val="single" w:color="000000" w:sz="4" w:space="0"/>
            </w:tcBorders>
          </w:tcPr>
          <w:p>
            <w:pPr>
              <w:pStyle w:val="12"/>
              <w:jc w:val="left"/>
              <w:rPr>
                <w:b/>
                <w:sz w:val="20"/>
              </w:rPr>
            </w:pPr>
          </w:p>
          <w:p>
            <w:pPr>
              <w:pStyle w:val="12"/>
              <w:spacing w:before="160"/>
              <w:ind w:left="339"/>
              <w:jc w:val="left"/>
              <w:rPr>
                <w:b/>
                <w:sz w:val="21"/>
              </w:rPr>
            </w:pPr>
            <w:r>
              <w:rPr>
                <w:b/>
                <w:sz w:val="21"/>
              </w:rPr>
              <w:t>测量点位</w:t>
            </w:r>
          </w:p>
        </w:tc>
        <w:tc>
          <w:tcPr>
            <w:tcW w:w="1035" w:type="dxa"/>
            <w:vMerge w:val="restart"/>
            <w:tcBorders>
              <w:left w:val="single" w:color="000000" w:sz="4" w:space="0"/>
              <w:bottom w:val="single" w:color="000000" w:sz="4" w:space="0"/>
              <w:right w:val="single" w:color="000000" w:sz="4" w:space="0"/>
            </w:tcBorders>
          </w:tcPr>
          <w:p>
            <w:pPr>
              <w:pStyle w:val="12"/>
              <w:jc w:val="left"/>
              <w:rPr>
                <w:b/>
                <w:sz w:val="20"/>
              </w:rPr>
            </w:pPr>
          </w:p>
          <w:p>
            <w:pPr>
              <w:pStyle w:val="12"/>
              <w:spacing w:before="160"/>
              <w:ind w:left="316"/>
              <w:jc w:val="left"/>
              <w:rPr>
                <w:b/>
                <w:sz w:val="21"/>
              </w:rPr>
            </w:pPr>
            <w:r>
              <w:rPr>
                <w:b/>
                <w:sz w:val="21"/>
              </w:rPr>
              <w:t>编号</w:t>
            </w:r>
          </w:p>
        </w:tc>
        <w:tc>
          <w:tcPr>
            <w:tcW w:w="1337" w:type="dxa"/>
            <w:vMerge w:val="restart"/>
            <w:tcBorders>
              <w:left w:val="single" w:color="000000" w:sz="4" w:space="0"/>
              <w:bottom w:val="single" w:color="000000" w:sz="4" w:space="0"/>
              <w:right w:val="single" w:color="000000" w:sz="4" w:space="0"/>
            </w:tcBorders>
          </w:tcPr>
          <w:p>
            <w:pPr>
              <w:pStyle w:val="12"/>
              <w:spacing w:before="10"/>
              <w:jc w:val="left"/>
              <w:rPr>
                <w:b/>
                <w:sz w:val="21"/>
              </w:rPr>
            </w:pPr>
          </w:p>
          <w:p>
            <w:pPr>
              <w:pStyle w:val="12"/>
              <w:ind w:left="257"/>
              <w:jc w:val="left"/>
              <w:rPr>
                <w:b/>
                <w:sz w:val="21"/>
              </w:rPr>
            </w:pPr>
            <w:r>
              <w:rPr>
                <w:b/>
                <w:sz w:val="21"/>
              </w:rPr>
              <w:t>测量时间</w:t>
            </w:r>
          </w:p>
          <w:p>
            <w:pPr>
              <w:pStyle w:val="12"/>
              <w:spacing w:before="3"/>
              <w:ind w:left="293"/>
              <w:jc w:val="left"/>
              <w:rPr>
                <w:b/>
                <w:sz w:val="21"/>
              </w:rPr>
            </w:pPr>
            <w:r>
              <w:rPr>
                <w:b/>
                <w:sz w:val="21"/>
              </w:rPr>
              <w:t>（</w:t>
            </w:r>
            <w:r>
              <w:rPr>
                <w:rFonts w:ascii="Times New Roman" w:eastAsia="Times New Roman"/>
                <w:b/>
                <w:sz w:val="21"/>
              </w:rPr>
              <w:t>min</w:t>
            </w:r>
            <w:r>
              <w:rPr>
                <w:b/>
                <w:sz w:val="21"/>
              </w:rPr>
              <w:t>）</w:t>
            </w:r>
          </w:p>
        </w:tc>
        <w:tc>
          <w:tcPr>
            <w:tcW w:w="5235" w:type="dxa"/>
            <w:gridSpan w:val="4"/>
            <w:tcBorders>
              <w:left w:val="single" w:color="000000" w:sz="4" w:space="0"/>
              <w:bottom w:val="single" w:color="000000" w:sz="4" w:space="0"/>
              <w:right w:val="nil"/>
            </w:tcBorders>
          </w:tcPr>
          <w:p>
            <w:pPr>
              <w:pStyle w:val="12"/>
              <w:spacing w:before="1"/>
              <w:ind w:left="1896" w:right="1867"/>
              <w:rPr>
                <w:rFonts w:ascii="Times New Roman" w:eastAsia="Times New Roman"/>
                <w:b/>
                <w:sz w:val="21"/>
              </w:rPr>
            </w:pPr>
            <w:r>
              <w:rPr>
                <w:b/>
                <w:sz w:val="21"/>
              </w:rPr>
              <w:t xml:space="preserve">监测值 </w:t>
            </w:r>
            <w:r>
              <w:rPr>
                <w:rFonts w:ascii="Times New Roman" w:eastAsia="Times New Roman"/>
                <w:b/>
                <w:sz w:val="21"/>
              </w:rPr>
              <w:t>[dB(A)]</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1492" w:type="dxa"/>
            <w:vMerge w:val="continue"/>
            <w:tcBorders>
              <w:top w:val="nil"/>
              <w:left w:val="nil"/>
              <w:bottom w:val="single" w:color="000000" w:sz="4" w:space="0"/>
              <w:right w:val="single" w:color="000000" w:sz="4" w:space="0"/>
            </w:tcBorders>
          </w:tcPr>
          <w:p>
            <w:pPr>
              <w:rPr>
                <w:sz w:val="2"/>
                <w:szCs w:val="2"/>
              </w:rPr>
            </w:pPr>
          </w:p>
        </w:tc>
        <w:tc>
          <w:tcPr>
            <w:tcW w:w="1035" w:type="dxa"/>
            <w:vMerge w:val="continue"/>
            <w:tcBorders>
              <w:top w:val="nil"/>
              <w:left w:val="single" w:color="000000" w:sz="4" w:space="0"/>
              <w:bottom w:val="single" w:color="000000" w:sz="4" w:space="0"/>
              <w:right w:val="single" w:color="000000" w:sz="4" w:space="0"/>
            </w:tcBorders>
          </w:tcPr>
          <w:p>
            <w:pPr>
              <w:rPr>
                <w:sz w:val="2"/>
                <w:szCs w:val="2"/>
              </w:rPr>
            </w:pPr>
          </w:p>
        </w:tc>
        <w:tc>
          <w:tcPr>
            <w:tcW w:w="1337" w:type="dxa"/>
            <w:vMerge w:val="continue"/>
            <w:tcBorders>
              <w:top w:val="nil"/>
              <w:left w:val="single" w:color="000000" w:sz="4" w:space="0"/>
              <w:bottom w:val="single" w:color="000000" w:sz="4" w:space="0"/>
              <w:right w:val="single" w:color="000000" w:sz="4" w:space="0"/>
            </w:tcBorders>
          </w:tcPr>
          <w:p>
            <w:pPr>
              <w:rPr>
                <w:sz w:val="2"/>
                <w:szCs w:val="2"/>
              </w:rPr>
            </w:pPr>
          </w:p>
        </w:tc>
        <w:tc>
          <w:tcPr>
            <w:tcW w:w="2618" w:type="dxa"/>
            <w:gridSpan w:val="2"/>
            <w:tcBorders>
              <w:top w:val="single" w:color="000000" w:sz="4" w:space="0"/>
              <w:left w:val="single" w:color="000000" w:sz="4" w:space="0"/>
              <w:bottom w:val="single" w:color="000000" w:sz="4" w:space="0"/>
              <w:right w:val="single" w:color="000000" w:sz="4" w:space="0"/>
            </w:tcBorders>
          </w:tcPr>
          <w:p>
            <w:pPr>
              <w:pStyle w:val="12"/>
              <w:tabs>
                <w:tab w:val="left" w:pos="448"/>
              </w:tabs>
              <w:spacing w:before="2"/>
              <w:ind w:left="29"/>
              <w:rPr>
                <w:b/>
                <w:sz w:val="21"/>
              </w:rPr>
            </w:pPr>
            <w:r>
              <w:rPr>
                <w:b/>
                <w:sz w:val="21"/>
              </w:rPr>
              <w:t>昼</w:t>
            </w:r>
            <w:r>
              <w:rPr>
                <w:b/>
                <w:sz w:val="21"/>
              </w:rPr>
              <w:tab/>
            </w:r>
            <w:r>
              <w:rPr>
                <w:b/>
                <w:sz w:val="21"/>
              </w:rPr>
              <w:t>间</w:t>
            </w:r>
          </w:p>
        </w:tc>
        <w:tc>
          <w:tcPr>
            <w:tcW w:w="2617" w:type="dxa"/>
            <w:gridSpan w:val="2"/>
            <w:tcBorders>
              <w:top w:val="single" w:color="000000" w:sz="4" w:space="0"/>
              <w:left w:val="single" w:color="000000" w:sz="4" w:space="0"/>
              <w:bottom w:val="single" w:color="000000" w:sz="4" w:space="0"/>
              <w:right w:val="nil"/>
            </w:tcBorders>
          </w:tcPr>
          <w:p>
            <w:pPr>
              <w:pStyle w:val="12"/>
              <w:tabs>
                <w:tab w:val="left" w:pos="440"/>
              </w:tabs>
              <w:spacing w:before="2"/>
              <w:ind w:left="21"/>
              <w:rPr>
                <w:b/>
                <w:sz w:val="21"/>
              </w:rPr>
            </w:pPr>
            <w:r>
              <w:rPr>
                <w:b/>
                <w:sz w:val="21"/>
              </w:rPr>
              <w:t>夜</w:t>
            </w:r>
            <w:r>
              <w:rPr>
                <w:b/>
                <w:sz w:val="21"/>
              </w:rPr>
              <w:tab/>
            </w:r>
            <w:r>
              <w:rPr>
                <w:b/>
                <w:sz w:val="21"/>
              </w:rPr>
              <w:t>间</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1492" w:type="dxa"/>
            <w:vMerge w:val="continue"/>
            <w:tcBorders>
              <w:top w:val="nil"/>
              <w:left w:val="nil"/>
              <w:bottom w:val="single" w:color="000000" w:sz="4" w:space="0"/>
              <w:right w:val="single" w:color="000000" w:sz="4" w:space="0"/>
            </w:tcBorders>
          </w:tcPr>
          <w:p>
            <w:pPr>
              <w:rPr>
                <w:rFonts w:hint="eastAsia" w:eastAsia="宋体"/>
                <w:sz w:val="2"/>
                <w:szCs w:val="2"/>
                <w:lang w:eastAsia="zh-CN"/>
              </w:rPr>
            </w:pPr>
            <w:r>
              <w:rPr>
                <w:rFonts w:hint="eastAsia"/>
                <w:sz w:val="2"/>
                <w:szCs w:val="2"/>
                <w:lang w:eastAsia="zh-CN"/>
              </w:rPr>
              <w:t xml:space="preserve">  </w:t>
            </w:r>
          </w:p>
        </w:tc>
        <w:tc>
          <w:tcPr>
            <w:tcW w:w="1035" w:type="dxa"/>
            <w:vMerge w:val="continue"/>
            <w:tcBorders>
              <w:top w:val="nil"/>
              <w:left w:val="single" w:color="000000" w:sz="4" w:space="0"/>
              <w:bottom w:val="single" w:color="000000" w:sz="4" w:space="0"/>
              <w:right w:val="single" w:color="000000" w:sz="4" w:space="0"/>
            </w:tcBorders>
          </w:tcPr>
          <w:p>
            <w:pPr>
              <w:rPr>
                <w:sz w:val="2"/>
                <w:szCs w:val="2"/>
              </w:rPr>
            </w:pPr>
          </w:p>
        </w:tc>
        <w:tc>
          <w:tcPr>
            <w:tcW w:w="1337" w:type="dxa"/>
            <w:vMerge w:val="continue"/>
            <w:tcBorders>
              <w:top w:val="nil"/>
              <w:left w:val="single" w:color="000000" w:sz="4" w:space="0"/>
              <w:bottom w:val="single" w:color="000000" w:sz="4" w:space="0"/>
              <w:right w:val="single" w:color="000000" w:sz="4" w:space="0"/>
            </w:tcBorders>
          </w:tcPr>
          <w:p>
            <w:pP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before="2"/>
              <w:ind w:left="168" w:right="141"/>
              <w:jc w:val="center"/>
              <w:rPr>
                <w:b/>
                <w:sz w:val="21"/>
              </w:rPr>
            </w:pPr>
            <w:r>
              <w:rPr>
                <w:rFonts w:hint="eastAsia" w:ascii="Times New Roman"/>
                <w:b/>
                <w:sz w:val="21"/>
                <w:lang w:val="en-US" w:eastAsia="zh-CN"/>
              </w:rPr>
              <w:t>3</w:t>
            </w:r>
            <w:r>
              <w:rPr>
                <w:b/>
                <w:sz w:val="21"/>
              </w:rPr>
              <w:t xml:space="preserve">月 </w:t>
            </w:r>
            <w:r>
              <w:rPr>
                <w:rFonts w:hint="eastAsia"/>
                <w:b/>
                <w:sz w:val="21"/>
                <w:lang w:val="en-US" w:eastAsia="zh-CN"/>
              </w:rPr>
              <w:t>18</w:t>
            </w:r>
            <w:r>
              <w:rPr>
                <w:rFonts w:ascii="Times New Roman" w:eastAsia="Times New Roman"/>
                <w:b/>
                <w:sz w:val="21"/>
              </w:rPr>
              <w:t xml:space="preserve"> </w:t>
            </w:r>
            <w:r>
              <w:rPr>
                <w:b/>
                <w:sz w:val="21"/>
              </w:rPr>
              <w:t>日</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before="2"/>
              <w:ind w:left="169" w:right="141"/>
              <w:jc w:val="center"/>
              <w:rPr>
                <w:b/>
                <w:sz w:val="21"/>
              </w:rPr>
            </w:pPr>
            <w:r>
              <w:rPr>
                <w:rFonts w:hint="eastAsia" w:ascii="Times New Roman"/>
                <w:b/>
                <w:sz w:val="21"/>
                <w:lang w:val="en-US" w:eastAsia="zh-CN"/>
              </w:rPr>
              <w:t>3</w:t>
            </w:r>
            <w:r>
              <w:rPr>
                <w:rFonts w:ascii="Times New Roman" w:eastAsia="Times New Roman"/>
                <w:b/>
                <w:sz w:val="21"/>
              </w:rPr>
              <w:t xml:space="preserve"> </w:t>
            </w:r>
            <w:r>
              <w:rPr>
                <w:b/>
                <w:sz w:val="21"/>
              </w:rPr>
              <w:t xml:space="preserve">月 </w:t>
            </w:r>
            <w:r>
              <w:rPr>
                <w:rFonts w:hint="eastAsia"/>
                <w:b/>
                <w:sz w:val="21"/>
                <w:lang w:val="en-US" w:eastAsia="zh-CN"/>
              </w:rPr>
              <w:t>19</w:t>
            </w:r>
            <w:r>
              <w:rPr>
                <w:b/>
                <w:sz w:val="21"/>
              </w:rPr>
              <w:t>日</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before="2"/>
              <w:ind w:left="169" w:right="141"/>
              <w:jc w:val="center"/>
              <w:rPr>
                <w:b/>
                <w:sz w:val="21"/>
              </w:rPr>
            </w:pPr>
            <w:r>
              <w:rPr>
                <w:rFonts w:hint="eastAsia" w:ascii="Times New Roman"/>
                <w:b/>
                <w:sz w:val="21"/>
                <w:lang w:val="en-US" w:eastAsia="zh-CN"/>
              </w:rPr>
              <w:t>3</w:t>
            </w:r>
            <w:r>
              <w:rPr>
                <w:b/>
                <w:sz w:val="21"/>
              </w:rPr>
              <w:t xml:space="preserve">月 </w:t>
            </w:r>
            <w:r>
              <w:rPr>
                <w:rFonts w:hint="eastAsia"/>
                <w:b/>
                <w:sz w:val="21"/>
                <w:lang w:val="en-US" w:eastAsia="zh-CN"/>
              </w:rPr>
              <w:t>18</w:t>
            </w:r>
            <w:r>
              <w:rPr>
                <w:rFonts w:ascii="Times New Roman" w:eastAsia="Times New Roman"/>
                <w:b/>
                <w:sz w:val="21"/>
              </w:rPr>
              <w:t xml:space="preserve"> </w:t>
            </w:r>
            <w:r>
              <w:rPr>
                <w:b/>
                <w:sz w:val="21"/>
              </w:rPr>
              <w:t>日</w:t>
            </w:r>
          </w:p>
        </w:tc>
        <w:tc>
          <w:tcPr>
            <w:tcW w:w="1308" w:type="dxa"/>
            <w:tcBorders>
              <w:top w:val="single" w:color="000000" w:sz="4" w:space="0"/>
              <w:left w:val="single" w:color="000000" w:sz="4" w:space="0"/>
              <w:bottom w:val="single" w:color="000000" w:sz="4" w:space="0"/>
              <w:right w:val="nil"/>
            </w:tcBorders>
            <w:vAlign w:val="center"/>
          </w:tcPr>
          <w:p>
            <w:pPr>
              <w:pStyle w:val="12"/>
              <w:spacing w:before="2"/>
              <w:ind w:left="168" w:right="146"/>
              <w:jc w:val="center"/>
              <w:rPr>
                <w:b/>
                <w:sz w:val="21"/>
              </w:rPr>
            </w:pPr>
            <w:r>
              <w:rPr>
                <w:rFonts w:hint="eastAsia"/>
                <w:b/>
                <w:sz w:val="21"/>
                <w:lang w:val="en-US" w:eastAsia="zh-CN"/>
              </w:rPr>
              <w:t>3</w:t>
            </w:r>
            <w:r>
              <w:rPr>
                <w:b/>
                <w:sz w:val="21"/>
              </w:rPr>
              <w:t xml:space="preserve">月 </w:t>
            </w:r>
            <w:r>
              <w:rPr>
                <w:rFonts w:hint="eastAsia"/>
                <w:b/>
                <w:sz w:val="21"/>
                <w:lang w:val="en-US" w:eastAsia="zh-CN"/>
              </w:rPr>
              <w:t>19</w:t>
            </w:r>
            <w:r>
              <w:rPr>
                <w:b/>
                <w:sz w:val="21"/>
              </w:rPr>
              <w:t>日</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0"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2"/>
              <w:ind w:left="318" w:right="287"/>
              <w:jc w:val="center"/>
              <w:rPr>
                <w:sz w:val="21"/>
              </w:rPr>
            </w:pPr>
            <w:r>
              <w:rPr>
                <w:sz w:val="21"/>
              </w:rPr>
              <w:t>厂界</w:t>
            </w:r>
            <w:r>
              <w:rPr>
                <w:rFonts w:hint="eastAsia"/>
                <w:sz w:val="21"/>
                <w:lang w:eastAsia="zh-CN"/>
              </w:rPr>
              <w:t>北</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right="341"/>
              <w:jc w:val="center"/>
              <w:rPr>
                <w:rFonts w:ascii="Times New Roman" w:hAnsi="Times New Roman"/>
                <w:sz w:val="21"/>
              </w:rPr>
            </w:pPr>
            <w:r>
              <w:rPr>
                <w:rFonts w:hint="eastAsia" w:ascii="Times New Roman" w:hAnsi="Times New Roman"/>
                <w:w w:val="95"/>
                <w:sz w:val="21"/>
                <w:lang w:val="en-US" w:eastAsia="zh-CN"/>
              </w:rPr>
              <w:t xml:space="preserve">    </w:t>
            </w:r>
            <w:r>
              <w:rPr>
                <w:rFonts w:ascii="Times New Roman" w:hAnsi="Times New Roman"/>
                <w:w w:val="95"/>
                <w:sz w:val="21"/>
              </w:rPr>
              <w:t>1▲</w:t>
            </w:r>
          </w:p>
        </w:tc>
        <w:tc>
          <w:tcPr>
            <w:tcW w:w="1337" w:type="dxa"/>
            <w:vMerge w:val="restart"/>
            <w:tcBorders>
              <w:top w:val="single" w:color="000000" w:sz="4" w:space="0"/>
              <w:left w:val="single" w:color="000000" w:sz="4" w:space="0"/>
              <w:right w:val="single" w:color="000000" w:sz="4" w:space="0"/>
            </w:tcBorders>
            <w:vAlign w:val="center"/>
          </w:tcPr>
          <w:p>
            <w:pPr>
              <w:pStyle w:val="12"/>
              <w:spacing w:before="1"/>
              <w:ind w:firstLine="420" w:firstLineChars="200"/>
              <w:jc w:val="both"/>
              <w:rPr>
                <w:rFonts w:ascii="Times New Roman"/>
                <w:sz w:val="21"/>
              </w:rPr>
            </w:pPr>
            <w:r>
              <w:rPr>
                <w:rFonts w:hint="eastAsia" w:ascii="Times New Roman"/>
                <w:sz w:val="21"/>
                <w:lang w:val="en-US" w:eastAsia="zh-CN"/>
              </w:rPr>
              <w:t>5</w:t>
            </w:r>
            <w:r>
              <w:rPr>
                <w:rFonts w:ascii="Times New Roman"/>
                <w:sz w:val="21"/>
              </w:rPr>
              <w:t>min</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1"/>
              <w:jc w:val="center"/>
              <w:rPr>
                <w:rFonts w:hint="default" w:ascii="Times New Roman" w:eastAsia="宋体"/>
                <w:sz w:val="21"/>
                <w:lang w:val="en-US" w:eastAsia="zh-CN"/>
              </w:rPr>
            </w:pPr>
            <w:r>
              <w:rPr>
                <w:rFonts w:hint="eastAsia" w:ascii="Times New Roman"/>
                <w:sz w:val="21"/>
                <w:lang w:val="en-US" w:eastAsia="zh-CN"/>
              </w:rPr>
              <w:t>54.2</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7" w:right="141"/>
              <w:jc w:val="center"/>
              <w:rPr>
                <w:rFonts w:hint="default" w:ascii="Times New Roman" w:eastAsia="宋体"/>
                <w:sz w:val="21"/>
                <w:lang w:val="en-US" w:eastAsia="zh-CN"/>
              </w:rPr>
            </w:pPr>
            <w:r>
              <w:rPr>
                <w:rFonts w:hint="eastAsia" w:ascii="Times New Roman"/>
                <w:sz w:val="21"/>
                <w:lang w:val="en-US" w:eastAsia="zh-CN"/>
              </w:rPr>
              <w:t>50.0</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49.0</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42.2</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7"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1"/>
              <w:ind w:left="317" w:right="288"/>
              <w:jc w:val="center"/>
              <w:rPr>
                <w:sz w:val="21"/>
              </w:rPr>
            </w:pPr>
            <w:r>
              <w:rPr>
                <w:sz w:val="21"/>
              </w:rPr>
              <w:t>厂界</w:t>
            </w:r>
            <w:r>
              <w:rPr>
                <w:rFonts w:hint="eastAsia"/>
                <w:sz w:val="21"/>
                <w:lang w:eastAsia="zh-CN"/>
              </w:rPr>
              <w:t>北</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right="341"/>
              <w:jc w:val="center"/>
              <w:rPr>
                <w:rFonts w:ascii="Times New Roman" w:hAnsi="Times New Roman"/>
                <w:sz w:val="21"/>
              </w:rPr>
            </w:pPr>
            <w:r>
              <w:rPr>
                <w:rFonts w:hint="eastAsia" w:ascii="Times New Roman" w:hAnsi="Times New Roman"/>
                <w:w w:val="95"/>
                <w:sz w:val="21"/>
                <w:lang w:val="en-US" w:eastAsia="zh-CN"/>
              </w:rPr>
              <w:t xml:space="preserve">    </w:t>
            </w:r>
            <w:r>
              <w:rPr>
                <w:rFonts w:ascii="Times New Roman" w:hAnsi="Times New Roman"/>
                <w:w w:val="95"/>
                <w:sz w:val="21"/>
              </w:rPr>
              <w:t>2▲</w:t>
            </w:r>
          </w:p>
        </w:tc>
        <w:tc>
          <w:tcPr>
            <w:tcW w:w="1337" w:type="dxa"/>
            <w:vMerge w:val="continue"/>
            <w:tcBorders>
              <w:left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38"/>
              <w:jc w:val="center"/>
              <w:rPr>
                <w:rFonts w:hint="default" w:ascii="Times New Roman" w:eastAsia="宋体"/>
                <w:sz w:val="21"/>
                <w:lang w:val="en-US" w:eastAsia="zh-CN"/>
              </w:rPr>
            </w:pPr>
            <w:r>
              <w:rPr>
                <w:rFonts w:hint="eastAsia" w:ascii="Times New Roman"/>
                <w:sz w:val="21"/>
                <w:lang w:val="en-US" w:eastAsia="zh-CN"/>
              </w:rPr>
              <w:t>52.4</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7" w:right="141"/>
              <w:jc w:val="center"/>
              <w:rPr>
                <w:rFonts w:hint="default" w:ascii="Times New Roman" w:eastAsia="宋体"/>
                <w:sz w:val="21"/>
                <w:lang w:val="en-US" w:eastAsia="zh-CN"/>
              </w:rPr>
            </w:pPr>
            <w:r>
              <w:rPr>
                <w:rFonts w:hint="eastAsia" w:ascii="Times New Roman"/>
                <w:sz w:val="21"/>
                <w:lang w:val="en-US" w:eastAsia="zh-CN"/>
              </w:rPr>
              <w:t>50.0</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48.2</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44.7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7"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1"/>
              <w:ind w:left="318" w:right="287"/>
              <w:jc w:val="center"/>
              <w:rPr>
                <w:sz w:val="21"/>
              </w:rPr>
            </w:pPr>
            <w:r>
              <w:rPr>
                <w:sz w:val="21"/>
              </w:rPr>
              <w:t>厂界</w:t>
            </w:r>
            <w:r>
              <w:rPr>
                <w:rFonts w:hint="eastAsia"/>
                <w:sz w:val="21"/>
                <w:lang w:eastAsia="zh-CN"/>
              </w:rPr>
              <w:t>西</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right="341"/>
              <w:jc w:val="center"/>
              <w:rPr>
                <w:rFonts w:ascii="Times New Roman" w:hAnsi="Times New Roman"/>
                <w:sz w:val="21"/>
              </w:rPr>
            </w:pPr>
            <w:r>
              <w:rPr>
                <w:rFonts w:hint="eastAsia" w:ascii="Times New Roman" w:hAnsi="Times New Roman"/>
                <w:w w:val="95"/>
                <w:sz w:val="21"/>
                <w:lang w:val="en-US" w:eastAsia="zh-CN"/>
              </w:rPr>
              <w:t xml:space="preserve">    </w:t>
            </w:r>
            <w:r>
              <w:rPr>
                <w:rFonts w:ascii="Times New Roman" w:hAnsi="Times New Roman"/>
                <w:w w:val="95"/>
                <w:sz w:val="21"/>
              </w:rPr>
              <w:t>3▲</w:t>
            </w:r>
          </w:p>
        </w:tc>
        <w:tc>
          <w:tcPr>
            <w:tcW w:w="1337" w:type="dxa"/>
            <w:vMerge w:val="continue"/>
            <w:tcBorders>
              <w:left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1"/>
              <w:jc w:val="center"/>
              <w:rPr>
                <w:rFonts w:hint="default" w:ascii="Times New Roman" w:eastAsia="宋体"/>
                <w:sz w:val="21"/>
                <w:lang w:val="en-US" w:eastAsia="zh-CN"/>
              </w:rPr>
            </w:pPr>
            <w:r>
              <w:rPr>
                <w:rFonts w:hint="eastAsia" w:ascii="Times New Roman"/>
                <w:sz w:val="21"/>
                <w:lang w:val="en-US" w:eastAsia="zh-CN"/>
              </w:rPr>
              <w:t>44.8</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58.0</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49.6</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40.7</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8"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2"/>
              <w:ind w:left="317" w:right="288"/>
              <w:jc w:val="center"/>
              <w:rPr>
                <w:sz w:val="21"/>
              </w:rPr>
            </w:pPr>
            <w:r>
              <w:rPr>
                <w:sz w:val="21"/>
              </w:rPr>
              <w:t>厂界西侧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right="341"/>
              <w:jc w:val="center"/>
              <w:rPr>
                <w:rFonts w:ascii="Times New Roman" w:hAnsi="Times New Roman"/>
                <w:sz w:val="21"/>
              </w:rPr>
            </w:pPr>
            <w:r>
              <w:rPr>
                <w:rFonts w:hint="eastAsia" w:ascii="Times New Roman" w:hAnsi="Times New Roman"/>
                <w:w w:val="95"/>
                <w:sz w:val="21"/>
                <w:lang w:val="en-US" w:eastAsia="zh-CN"/>
              </w:rPr>
              <w:t xml:space="preserve">    </w:t>
            </w:r>
            <w:r>
              <w:rPr>
                <w:rFonts w:ascii="Times New Roman" w:hAnsi="Times New Roman"/>
                <w:w w:val="95"/>
                <w:sz w:val="21"/>
              </w:rPr>
              <w:t>4▲</w:t>
            </w:r>
          </w:p>
        </w:tc>
        <w:tc>
          <w:tcPr>
            <w:tcW w:w="1337" w:type="dxa"/>
            <w:vMerge w:val="continue"/>
            <w:tcBorders>
              <w:left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38"/>
              <w:jc w:val="center"/>
              <w:rPr>
                <w:rFonts w:hint="default" w:ascii="Times New Roman" w:eastAsia="宋体"/>
                <w:sz w:val="21"/>
                <w:lang w:val="en-US" w:eastAsia="zh-CN"/>
              </w:rPr>
            </w:pPr>
            <w:r>
              <w:rPr>
                <w:rFonts w:hint="eastAsia" w:ascii="Times New Roman"/>
                <w:sz w:val="21"/>
                <w:lang w:val="en-US" w:eastAsia="zh-CN"/>
              </w:rPr>
              <w:t>50.1</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49.4</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45.5</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46.5</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8"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2"/>
              <w:ind w:left="318" w:leftChars="0" w:right="287" w:rightChars="0"/>
              <w:jc w:val="center"/>
              <w:rPr>
                <w:sz w:val="21"/>
              </w:rPr>
            </w:pPr>
            <w:r>
              <w:rPr>
                <w:sz w:val="21"/>
              </w:rPr>
              <w:t>厂界</w:t>
            </w:r>
            <w:r>
              <w:rPr>
                <w:rFonts w:hint="eastAsia"/>
                <w:sz w:val="21"/>
                <w:lang w:eastAsia="zh-CN"/>
              </w:rPr>
              <w:t>南</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0" w:leftChars="0" w:right="341" w:rightChars="0"/>
              <w:jc w:val="center"/>
              <w:rPr>
                <w:rFonts w:ascii="Times New Roman" w:hAnsi="Times New Roman"/>
                <w:w w:val="95"/>
                <w:sz w:val="21"/>
              </w:rPr>
            </w:pPr>
            <w:r>
              <w:rPr>
                <w:rFonts w:hint="eastAsia" w:ascii="Times New Roman" w:hAnsi="Times New Roman"/>
                <w:w w:val="95"/>
                <w:sz w:val="21"/>
                <w:lang w:val="en-US" w:eastAsia="zh-CN"/>
              </w:rPr>
              <w:t xml:space="preserve">    5</w:t>
            </w:r>
            <w:r>
              <w:rPr>
                <w:rFonts w:ascii="Times New Roman" w:hAnsi="Times New Roman"/>
                <w:w w:val="95"/>
                <w:sz w:val="21"/>
              </w:rPr>
              <w:t>▲</w:t>
            </w:r>
          </w:p>
        </w:tc>
        <w:tc>
          <w:tcPr>
            <w:tcW w:w="1337" w:type="dxa"/>
            <w:vMerge w:val="continue"/>
            <w:tcBorders>
              <w:left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38"/>
              <w:jc w:val="center"/>
              <w:rPr>
                <w:rFonts w:hint="default" w:ascii="Times New Roman" w:eastAsia="宋体"/>
                <w:sz w:val="21"/>
                <w:lang w:val="en-US" w:eastAsia="zh-CN"/>
              </w:rPr>
            </w:pPr>
            <w:r>
              <w:rPr>
                <w:rFonts w:hint="eastAsia" w:ascii="Times New Roman"/>
                <w:sz w:val="21"/>
                <w:lang w:val="en-US" w:eastAsia="zh-CN"/>
              </w:rPr>
              <w:t>42.2</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49.6</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44.0</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43.3</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8"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1"/>
              <w:ind w:left="317" w:leftChars="0" w:right="288" w:rightChars="0"/>
              <w:jc w:val="center"/>
              <w:rPr>
                <w:sz w:val="21"/>
              </w:rPr>
            </w:pPr>
            <w:r>
              <w:rPr>
                <w:sz w:val="21"/>
              </w:rPr>
              <w:t>厂界</w:t>
            </w:r>
            <w:r>
              <w:rPr>
                <w:rFonts w:hint="eastAsia"/>
                <w:sz w:val="21"/>
                <w:lang w:eastAsia="zh-CN"/>
              </w:rPr>
              <w:t>南</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0" w:leftChars="0" w:right="341" w:rightChars="0"/>
              <w:jc w:val="center"/>
              <w:rPr>
                <w:rFonts w:ascii="Times New Roman" w:hAnsi="Times New Roman"/>
                <w:w w:val="95"/>
                <w:sz w:val="21"/>
              </w:rPr>
            </w:pPr>
            <w:r>
              <w:rPr>
                <w:rFonts w:hint="eastAsia" w:ascii="Times New Roman" w:hAnsi="Times New Roman"/>
                <w:w w:val="95"/>
                <w:sz w:val="21"/>
                <w:lang w:val="en-US" w:eastAsia="zh-CN"/>
              </w:rPr>
              <w:t xml:space="preserve">    6</w:t>
            </w:r>
            <w:r>
              <w:rPr>
                <w:rFonts w:ascii="Times New Roman" w:hAnsi="Times New Roman"/>
                <w:w w:val="95"/>
                <w:sz w:val="21"/>
              </w:rPr>
              <w:t>▲</w:t>
            </w:r>
          </w:p>
        </w:tc>
        <w:tc>
          <w:tcPr>
            <w:tcW w:w="1337" w:type="dxa"/>
            <w:vMerge w:val="continue"/>
            <w:tcBorders>
              <w:left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38"/>
              <w:jc w:val="center"/>
              <w:rPr>
                <w:rFonts w:hint="default" w:ascii="Times New Roman" w:eastAsia="宋体"/>
                <w:sz w:val="21"/>
                <w:lang w:val="en-US" w:eastAsia="zh-CN"/>
              </w:rPr>
            </w:pPr>
            <w:r>
              <w:rPr>
                <w:rFonts w:hint="eastAsia" w:ascii="Times New Roman"/>
                <w:sz w:val="21"/>
                <w:lang w:val="en-US" w:eastAsia="zh-CN"/>
              </w:rPr>
              <w:t>40.8</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54.8</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43.3</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40.8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8"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1"/>
              <w:ind w:left="318" w:leftChars="0" w:right="287" w:rightChars="0"/>
              <w:jc w:val="center"/>
              <w:rPr>
                <w:sz w:val="21"/>
              </w:rPr>
            </w:pPr>
            <w:r>
              <w:rPr>
                <w:sz w:val="21"/>
              </w:rPr>
              <w:t>厂界</w:t>
            </w:r>
            <w:r>
              <w:rPr>
                <w:rFonts w:hint="eastAsia"/>
                <w:sz w:val="21"/>
                <w:lang w:eastAsia="zh-CN"/>
              </w:rPr>
              <w:t>东</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0" w:leftChars="0" w:right="341" w:rightChars="0"/>
              <w:jc w:val="center"/>
              <w:rPr>
                <w:rFonts w:ascii="Times New Roman" w:hAnsi="Times New Roman"/>
                <w:w w:val="95"/>
                <w:sz w:val="21"/>
              </w:rPr>
            </w:pPr>
            <w:r>
              <w:rPr>
                <w:rFonts w:hint="eastAsia" w:ascii="Times New Roman" w:hAnsi="Times New Roman"/>
                <w:w w:val="95"/>
                <w:sz w:val="21"/>
                <w:lang w:val="en-US" w:eastAsia="zh-CN"/>
              </w:rPr>
              <w:t xml:space="preserve">    7</w:t>
            </w:r>
            <w:r>
              <w:rPr>
                <w:rFonts w:ascii="Times New Roman" w:hAnsi="Times New Roman"/>
                <w:w w:val="95"/>
                <w:sz w:val="21"/>
              </w:rPr>
              <w:t>▲</w:t>
            </w:r>
          </w:p>
        </w:tc>
        <w:tc>
          <w:tcPr>
            <w:tcW w:w="1337" w:type="dxa"/>
            <w:vMerge w:val="continue"/>
            <w:tcBorders>
              <w:left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38"/>
              <w:jc w:val="center"/>
              <w:rPr>
                <w:rFonts w:hint="default" w:ascii="Times New Roman"/>
                <w:sz w:val="21"/>
                <w:lang w:val="en-US" w:eastAsia="zh-CN"/>
              </w:rPr>
            </w:pPr>
            <w:r>
              <w:rPr>
                <w:rFonts w:hint="eastAsia" w:ascii="Times New Roman"/>
                <w:sz w:val="21"/>
                <w:lang w:val="en-US" w:eastAsia="zh-CN"/>
              </w:rPr>
              <w:t>44.8</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53.0</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44.6</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45.8</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18" w:hRule="atLeast"/>
        </w:trPr>
        <w:tc>
          <w:tcPr>
            <w:tcW w:w="1492" w:type="dxa"/>
            <w:tcBorders>
              <w:top w:val="single" w:color="000000" w:sz="4" w:space="0"/>
              <w:left w:val="nil"/>
              <w:bottom w:val="single" w:color="000000" w:sz="4" w:space="0"/>
              <w:right w:val="single" w:color="000000" w:sz="4" w:space="0"/>
            </w:tcBorders>
            <w:vAlign w:val="center"/>
          </w:tcPr>
          <w:p>
            <w:pPr>
              <w:pStyle w:val="12"/>
              <w:spacing w:before="2"/>
              <w:ind w:left="317" w:leftChars="0" w:right="288" w:rightChars="0"/>
              <w:jc w:val="center"/>
              <w:rPr>
                <w:sz w:val="21"/>
              </w:rPr>
            </w:pPr>
            <w:r>
              <w:rPr>
                <w:sz w:val="21"/>
              </w:rPr>
              <w:t>厂界</w:t>
            </w:r>
            <w:r>
              <w:rPr>
                <w:rFonts w:hint="eastAsia"/>
                <w:sz w:val="21"/>
                <w:lang w:eastAsia="zh-CN"/>
              </w:rPr>
              <w:t>东</w:t>
            </w:r>
            <w:r>
              <w:rPr>
                <w:sz w:val="21"/>
              </w:rPr>
              <w:t>侧</w:t>
            </w:r>
          </w:p>
        </w:tc>
        <w:tc>
          <w:tcPr>
            <w:tcW w:w="1035"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0" w:leftChars="0" w:right="341" w:rightChars="0"/>
              <w:jc w:val="center"/>
              <w:rPr>
                <w:rFonts w:ascii="Times New Roman" w:hAnsi="Times New Roman"/>
                <w:w w:val="95"/>
                <w:sz w:val="21"/>
              </w:rPr>
            </w:pPr>
            <w:r>
              <w:rPr>
                <w:rFonts w:hint="eastAsia" w:ascii="Times New Roman" w:hAnsi="Times New Roman"/>
                <w:w w:val="95"/>
                <w:sz w:val="21"/>
                <w:lang w:val="en-US" w:eastAsia="zh-CN"/>
              </w:rPr>
              <w:t xml:space="preserve">    8</w:t>
            </w:r>
            <w:r>
              <w:rPr>
                <w:rFonts w:ascii="Times New Roman" w:hAnsi="Times New Roman"/>
                <w:w w:val="95"/>
                <w:sz w:val="21"/>
              </w:rPr>
              <w:t>▲</w:t>
            </w:r>
          </w:p>
        </w:tc>
        <w:tc>
          <w:tcPr>
            <w:tcW w:w="1337" w:type="dxa"/>
            <w:vMerge w:val="continue"/>
            <w:tcBorders>
              <w:left w:val="single" w:color="000000" w:sz="4" w:space="0"/>
              <w:bottom w:val="single" w:color="000000" w:sz="4" w:space="0"/>
              <w:right w:val="single" w:color="000000" w:sz="4" w:space="0"/>
            </w:tcBorders>
            <w:vAlign w:val="center"/>
          </w:tcPr>
          <w:p>
            <w:pPr>
              <w:jc w:val="center"/>
              <w:rPr>
                <w:sz w:val="2"/>
                <w:szCs w:val="2"/>
              </w:rPr>
            </w:pP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38"/>
              <w:jc w:val="center"/>
              <w:rPr>
                <w:rFonts w:hint="default" w:ascii="Times New Roman" w:eastAsia="宋体"/>
                <w:sz w:val="21"/>
                <w:lang w:val="en-US" w:eastAsia="zh-CN"/>
              </w:rPr>
            </w:pPr>
            <w:r>
              <w:rPr>
                <w:rFonts w:hint="eastAsia" w:ascii="Times New Roman"/>
                <w:sz w:val="21"/>
                <w:lang w:val="en-US" w:eastAsia="zh-CN"/>
              </w:rPr>
              <w:t>54.0</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58.8</w:t>
            </w:r>
          </w:p>
        </w:tc>
        <w:tc>
          <w:tcPr>
            <w:tcW w:w="1309" w:type="dxa"/>
            <w:tcBorders>
              <w:top w:val="single" w:color="000000" w:sz="4" w:space="0"/>
              <w:left w:val="single" w:color="000000" w:sz="4" w:space="0"/>
              <w:bottom w:val="single" w:color="000000" w:sz="4" w:space="0"/>
              <w:right w:val="single" w:color="000000" w:sz="4" w:space="0"/>
            </w:tcBorders>
            <w:vAlign w:val="center"/>
          </w:tcPr>
          <w:p>
            <w:pPr>
              <w:pStyle w:val="12"/>
              <w:spacing w:line="240" w:lineRule="exact"/>
              <w:ind w:left="169" w:right="140"/>
              <w:jc w:val="center"/>
              <w:rPr>
                <w:rFonts w:hint="default" w:ascii="Times New Roman" w:eastAsia="宋体"/>
                <w:sz w:val="21"/>
                <w:lang w:val="en-US" w:eastAsia="zh-CN"/>
              </w:rPr>
            </w:pPr>
            <w:r>
              <w:rPr>
                <w:rFonts w:hint="eastAsia" w:ascii="Times New Roman"/>
                <w:sz w:val="21"/>
                <w:lang w:val="en-US" w:eastAsia="zh-CN"/>
              </w:rPr>
              <w:t>43.4</w:t>
            </w:r>
          </w:p>
        </w:tc>
        <w:tc>
          <w:tcPr>
            <w:tcW w:w="1308" w:type="dxa"/>
            <w:tcBorders>
              <w:top w:val="single" w:color="000000" w:sz="4" w:space="0"/>
              <w:left w:val="single" w:color="000000" w:sz="4" w:space="0"/>
              <w:bottom w:val="single" w:color="000000" w:sz="4" w:space="0"/>
              <w:right w:val="nil"/>
            </w:tcBorders>
            <w:vAlign w:val="center"/>
          </w:tcPr>
          <w:p>
            <w:pPr>
              <w:pStyle w:val="12"/>
              <w:spacing w:line="240" w:lineRule="exact"/>
              <w:ind w:left="168" w:right="145"/>
              <w:jc w:val="center"/>
              <w:rPr>
                <w:rFonts w:hint="default" w:ascii="Times New Roman" w:eastAsia="宋体"/>
                <w:sz w:val="21"/>
                <w:lang w:val="en-US" w:eastAsia="zh-CN"/>
              </w:rPr>
            </w:pPr>
            <w:r>
              <w:rPr>
                <w:rFonts w:hint="eastAsia" w:ascii="Times New Roman"/>
                <w:sz w:val="21"/>
                <w:lang w:val="en-US" w:eastAsia="zh-CN"/>
              </w:rPr>
              <w:t>47.1</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56" w:hRule="atLeast"/>
        </w:trPr>
        <w:tc>
          <w:tcPr>
            <w:tcW w:w="3864" w:type="dxa"/>
            <w:gridSpan w:val="3"/>
            <w:tcBorders>
              <w:top w:val="single" w:color="000000" w:sz="4" w:space="0"/>
              <w:left w:val="nil"/>
              <w:right w:val="single" w:color="000000" w:sz="4" w:space="0"/>
            </w:tcBorders>
          </w:tcPr>
          <w:p>
            <w:pPr>
              <w:pStyle w:val="12"/>
              <w:spacing w:before="1"/>
              <w:ind w:left="1316"/>
              <w:jc w:val="left"/>
              <w:rPr>
                <w:sz w:val="21"/>
              </w:rPr>
            </w:pPr>
            <w:r>
              <w:rPr>
                <w:sz w:val="21"/>
              </w:rPr>
              <w:t>监测标准限值</w:t>
            </w:r>
          </w:p>
        </w:tc>
        <w:tc>
          <w:tcPr>
            <w:tcW w:w="2618" w:type="dxa"/>
            <w:gridSpan w:val="2"/>
            <w:tcBorders>
              <w:top w:val="single" w:color="000000" w:sz="4" w:space="0"/>
              <w:left w:val="single" w:color="000000" w:sz="4" w:space="0"/>
              <w:right w:val="single" w:color="000000" w:sz="4" w:space="0"/>
            </w:tcBorders>
            <w:vAlign w:val="center"/>
          </w:tcPr>
          <w:p>
            <w:pPr>
              <w:pStyle w:val="12"/>
              <w:spacing w:before="11"/>
              <w:ind w:left="27"/>
              <w:jc w:val="center"/>
              <w:rPr>
                <w:rFonts w:hint="eastAsia" w:ascii="Times New Roman" w:eastAsia="宋体"/>
                <w:sz w:val="21"/>
                <w:lang w:val="en-US" w:eastAsia="zh-CN"/>
              </w:rPr>
            </w:pPr>
            <w:r>
              <w:rPr>
                <w:rFonts w:ascii="Times New Roman"/>
                <w:sz w:val="21"/>
              </w:rPr>
              <w:t>6</w:t>
            </w:r>
            <w:r>
              <w:rPr>
                <w:rFonts w:hint="eastAsia" w:ascii="Times New Roman"/>
                <w:sz w:val="21"/>
                <w:lang w:val="en-US" w:eastAsia="zh-CN"/>
              </w:rPr>
              <w:t>0</w:t>
            </w:r>
          </w:p>
        </w:tc>
        <w:tc>
          <w:tcPr>
            <w:tcW w:w="2617" w:type="dxa"/>
            <w:gridSpan w:val="2"/>
            <w:tcBorders>
              <w:top w:val="single" w:color="000000" w:sz="4" w:space="0"/>
              <w:left w:val="single" w:color="000000" w:sz="4" w:space="0"/>
              <w:right w:val="nil"/>
            </w:tcBorders>
            <w:vAlign w:val="center"/>
          </w:tcPr>
          <w:p>
            <w:pPr>
              <w:pStyle w:val="12"/>
              <w:spacing w:before="11"/>
              <w:ind w:left="24"/>
              <w:jc w:val="center"/>
              <w:rPr>
                <w:rFonts w:hint="eastAsia" w:ascii="Times New Roman" w:eastAsia="宋体"/>
                <w:sz w:val="21"/>
                <w:lang w:val="en-US" w:eastAsia="zh-CN"/>
              </w:rPr>
            </w:pPr>
            <w:r>
              <w:rPr>
                <w:rFonts w:ascii="Times New Roman"/>
                <w:sz w:val="21"/>
              </w:rPr>
              <w:t>5</w:t>
            </w:r>
            <w:r>
              <w:rPr>
                <w:rFonts w:hint="eastAsia" w:ascii="Times New Roman"/>
                <w:sz w:val="21"/>
                <w:lang w:val="en-US" w:eastAsia="zh-CN"/>
              </w:rPr>
              <w:t>0</w:t>
            </w:r>
          </w:p>
        </w:tc>
      </w:tr>
    </w:tbl>
    <w:p>
      <w:pPr>
        <w:pStyle w:val="5"/>
        <w:spacing w:before="4" w:line="364" w:lineRule="auto"/>
        <w:ind w:left="1240" w:right="1238" w:firstLine="561"/>
        <w:rPr>
          <w:spacing w:val="-10"/>
        </w:rPr>
      </w:pPr>
    </w:p>
    <w:p>
      <w:pPr>
        <w:pStyle w:val="5"/>
        <w:spacing w:before="4" w:line="364" w:lineRule="auto"/>
        <w:ind w:left="1240" w:right="1238" w:firstLine="561"/>
        <w:rPr>
          <w:sz w:val="20"/>
        </w:rPr>
      </w:pPr>
      <w:r>
        <w:rPr>
          <w:spacing w:val="-10"/>
        </w:rPr>
        <w:t xml:space="preserve">监测结果表明：厂界 </w:t>
      </w:r>
      <w:r>
        <w:rPr>
          <w:rFonts w:hint="eastAsia" w:ascii="Times New Roman"/>
          <w:lang w:val="en-US" w:eastAsia="zh-CN"/>
        </w:rPr>
        <w:t>8</w:t>
      </w:r>
      <w:r>
        <w:rPr>
          <w:spacing w:val="-8"/>
        </w:rPr>
        <w:t>个噪声监测点的昼间监测值在</w:t>
      </w:r>
      <w:r>
        <w:rPr>
          <w:rFonts w:hint="eastAsia"/>
          <w:b w:val="0"/>
          <w:bCs w:val="0"/>
          <w:spacing w:val="-8"/>
          <w:lang w:val="en-US" w:eastAsia="zh-CN"/>
        </w:rPr>
        <w:t>4</w:t>
      </w:r>
      <w:r>
        <w:rPr>
          <w:rFonts w:hint="eastAsia" w:ascii="宋体" w:hAnsi="宋体" w:eastAsia="宋体" w:cs="宋体"/>
          <w:b w:val="0"/>
          <w:bCs w:val="0"/>
          <w:spacing w:val="-8"/>
          <w:lang w:val="en-US" w:eastAsia="zh-CN"/>
        </w:rPr>
        <w:t>0.8</w:t>
      </w:r>
      <w:r>
        <w:rPr>
          <w:rFonts w:hint="eastAsia" w:ascii="宋体" w:hAnsi="宋体" w:eastAsia="宋体" w:cs="宋体"/>
          <w:b w:val="0"/>
          <w:bCs w:val="0"/>
        </w:rPr>
        <w:t>～5</w:t>
      </w:r>
      <w:r>
        <w:rPr>
          <w:rFonts w:hint="eastAsia" w:ascii="宋体" w:hAnsi="宋体" w:eastAsia="宋体" w:cs="宋体"/>
          <w:b w:val="0"/>
          <w:bCs w:val="0"/>
          <w:lang w:val="en-US" w:eastAsia="zh-CN"/>
        </w:rPr>
        <w:t>8.8</w:t>
      </w:r>
      <w:r>
        <w:rPr>
          <w:rFonts w:ascii="Times New Roman" w:eastAsia="Times New Roman"/>
        </w:rPr>
        <w:t>dB(A)</w:t>
      </w:r>
      <w:r>
        <w:t>之</w:t>
      </w:r>
      <w:r>
        <w:rPr>
          <w:spacing w:val="-10"/>
        </w:rPr>
        <w:t>间，符合《工业企业厂界环境噪声排放标准》</w:t>
      </w:r>
      <w:r>
        <w:rPr>
          <w:spacing w:val="-3"/>
        </w:rPr>
        <w:t>（</w:t>
      </w:r>
      <w:r>
        <w:rPr>
          <w:rFonts w:ascii="Times New Roman" w:eastAsia="Times New Roman"/>
          <w:spacing w:val="-3"/>
        </w:rPr>
        <w:t>GB12348-2008</w:t>
      </w:r>
      <w:r>
        <w:rPr>
          <w:spacing w:val="-3"/>
        </w:rPr>
        <w:t>）</w:t>
      </w:r>
      <w:r>
        <w:rPr>
          <w:rFonts w:hint="eastAsia" w:ascii="Times New Roman"/>
          <w:spacing w:val="-3"/>
          <w:lang w:val="en-US" w:eastAsia="zh-CN"/>
        </w:rPr>
        <w:t>2</w:t>
      </w:r>
      <w:r>
        <w:rPr>
          <w:rFonts w:ascii="Times New Roman" w:eastAsia="Times New Roman"/>
          <w:spacing w:val="-3"/>
        </w:rPr>
        <w:t xml:space="preserve"> </w:t>
      </w:r>
      <w:r>
        <w:rPr>
          <w:spacing w:val="-2"/>
        </w:rPr>
        <w:t>类昼间标准</w:t>
      </w:r>
      <w:r>
        <w:rPr>
          <w:spacing w:val="-9"/>
        </w:rPr>
        <w:t xml:space="preserve">限值要求；夜间监测值在 </w:t>
      </w:r>
      <w:r>
        <w:rPr>
          <w:rFonts w:hint="eastAsia" w:ascii="Times New Roman"/>
          <w:lang w:val="en-US" w:eastAsia="zh-CN"/>
        </w:rPr>
        <w:t>40.7</w:t>
      </w:r>
      <w:r>
        <w:t>～</w:t>
      </w:r>
      <w:r>
        <w:rPr>
          <w:rFonts w:hint="eastAsia"/>
          <w:lang w:val="en-US" w:eastAsia="zh-CN"/>
        </w:rPr>
        <w:t>49.6</w:t>
      </w:r>
      <w:r>
        <w:rPr>
          <w:rFonts w:ascii="Times New Roman" w:eastAsia="Times New Roman"/>
        </w:rPr>
        <w:t>dB(A)</w:t>
      </w:r>
      <w:r>
        <w:rPr>
          <w:spacing w:val="-3"/>
        </w:rPr>
        <w:t>之间，符合《工业企业厂界环境噪声排放标准》</w:t>
      </w:r>
      <w:r>
        <w:t>（</w:t>
      </w:r>
      <w:r>
        <w:rPr>
          <w:rFonts w:ascii="Times New Roman" w:eastAsia="Times New Roman"/>
        </w:rPr>
        <w:t>GB12348-2008</w:t>
      </w:r>
      <w:r>
        <w:t>）</w:t>
      </w:r>
      <w:r>
        <w:rPr>
          <w:rFonts w:hint="eastAsia"/>
          <w:lang w:val="en-US" w:eastAsia="zh-CN"/>
        </w:rPr>
        <w:t>2</w:t>
      </w:r>
      <w:r>
        <w:rPr>
          <w:spacing w:val="-3"/>
        </w:rPr>
        <w:t>类标准限值中夜间限值的要求。</w:t>
      </w:r>
    </w:p>
    <w:p>
      <w:pPr>
        <w:pStyle w:val="5"/>
        <w:rPr>
          <w:b/>
          <w:bCs/>
        </w:rPr>
      </w:pPr>
      <w:r>
        <w:rPr>
          <w:b/>
          <w:bCs/>
        </w:rPr>
        <mc:AlternateContent>
          <mc:Choice Requires="wps">
            <w:drawing>
              <wp:anchor distT="0" distB="0" distL="114300" distR="114300" simplePos="0" relativeHeight="246245376" behindDoc="1" locked="0" layoutInCell="1" allowOverlap="1">
                <wp:simplePos x="0" y="0"/>
                <wp:positionH relativeFrom="page">
                  <wp:posOffset>716915</wp:posOffset>
                </wp:positionH>
                <wp:positionV relativeFrom="page">
                  <wp:posOffset>687705</wp:posOffset>
                </wp:positionV>
                <wp:extent cx="6126480" cy="8688070"/>
                <wp:effectExtent l="1270" t="0" r="6350" b="399415"/>
                <wp:wrapNone/>
                <wp:docPr id="142" name="任意多边形 151"/>
                <wp:cNvGraphicFramePr/>
                <a:graphic xmlns:a="http://schemas.openxmlformats.org/drawingml/2006/main">
                  <a:graphicData uri="http://schemas.microsoft.com/office/word/2010/wordprocessingShape">
                    <wps:wsp>
                      <wps:cNvSpPr/>
                      <wps:spPr>
                        <a:xfrm>
                          <a:off x="0" y="0"/>
                          <a:ext cx="6126480" cy="8688070"/>
                        </a:xfrm>
                        <a:custGeom>
                          <a:avLst/>
                          <a:gdLst/>
                          <a:ahLst/>
                          <a:cxnLst/>
                          <a:pathLst>
                            <a:path w="9648" h="13309">
                              <a:moveTo>
                                <a:pt x="0" y="592"/>
                              </a:moveTo>
                              <a:lnTo>
                                <a:pt x="9648" y="592"/>
                              </a:lnTo>
                              <a:moveTo>
                                <a:pt x="0" y="13896"/>
                              </a:moveTo>
                              <a:lnTo>
                                <a:pt x="9648" y="13896"/>
                              </a:lnTo>
                              <a:moveTo>
                                <a:pt x="5" y="587"/>
                              </a:moveTo>
                              <a:lnTo>
                                <a:pt x="5" y="13891"/>
                              </a:lnTo>
                              <a:moveTo>
                                <a:pt x="9643" y="587"/>
                              </a:moveTo>
                              <a:lnTo>
                                <a:pt x="9643" y="1389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51" o:spid="_x0000_s1026" o:spt="100" style="position:absolute;left:0pt;margin-left:56.45pt;margin-top:54.15pt;height:684.1pt;width:482.4pt;mso-position-horizontal-relative:page;mso-position-vertical-relative:page;z-index:-257071104;mso-width-relative:page;mso-height-relative:page;" filled="f" stroked="t" coordsize="9648,13309" o:gfxdata="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N05nB1wAAAA0BAAAP&#10;AAAAAAAAAAEAIAAAACIAAABkcnMvZG93bnJldi54bWxQSwECFAAUAAAACACHTuJASU1SqlICAABN&#10;BQAADgAAAAAAAAABACAAAAAmAQAAZHJzL2Uyb0RvYy54bWxQSwUGAAAAAAYABgBZAQAA6gUAAAAA&#10;" path="m0,592l9648,592m0,13896l9648,13896m5,587l5,13891m9643,587l9643,13891e">
                <v:fill on="f" focussize="0,0"/>
                <v:stroke weight="0.48pt" color="#000000" joinstyle="round"/>
                <v:imagedata o:title=""/>
                <o:lock v:ext="edit" aspectratio="f"/>
              </v:shape>
            </w:pict>
          </mc:Fallback>
        </mc:AlternateContent>
      </w:r>
      <w:r>
        <w:rPr>
          <w:rFonts w:hint="eastAsia"/>
          <w:b/>
          <w:bCs/>
          <w:lang w:val="en-US" w:eastAsia="zh-CN"/>
        </w:rPr>
        <w:t xml:space="preserve">         </w:t>
      </w:r>
      <w:r>
        <w:rPr>
          <w:rFonts w:ascii="Times New Roman" w:eastAsia="Times New Roman"/>
          <w:b/>
          <w:bCs/>
        </w:rPr>
        <w:t>8</w:t>
      </w:r>
      <w:r>
        <w:rPr>
          <w:b/>
          <w:bCs/>
        </w:rPr>
        <w:t>、验收监测结论</w:t>
      </w:r>
    </w:p>
    <w:p>
      <w:pPr>
        <w:pStyle w:val="5"/>
        <w:rPr>
          <w:b/>
          <w:sz w:val="30"/>
        </w:rPr>
      </w:pPr>
    </w:p>
    <w:p>
      <w:pPr>
        <w:pStyle w:val="11"/>
        <w:numPr>
          <w:ilvl w:val="1"/>
          <w:numId w:val="14"/>
        </w:numPr>
        <w:tabs>
          <w:tab w:val="left" w:pos="1594"/>
        </w:tabs>
        <w:spacing w:before="0" w:after="0" w:line="240" w:lineRule="auto"/>
        <w:ind w:left="1593" w:right="0" w:hanging="354"/>
        <w:jc w:val="left"/>
      </w:pPr>
      <w:r>
        <w:rPr>
          <w:b/>
          <w:spacing w:val="-1"/>
          <w:sz w:val="28"/>
        </w:rPr>
        <w:t>、 结论</w:t>
      </w:r>
    </w:p>
    <w:p>
      <w:pPr>
        <w:pStyle w:val="3"/>
        <w:numPr>
          <w:ilvl w:val="2"/>
          <w:numId w:val="14"/>
        </w:numPr>
        <w:tabs>
          <w:tab w:val="left" w:pos="1803"/>
        </w:tabs>
        <w:spacing w:before="191" w:after="0" w:line="240" w:lineRule="auto"/>
        <w:ind w:left="1802" w:right="0" w:hanging="563"/>
        <w:jc w:val="left"/>
      </w:pPr>
      <w:r>
        <w:t>、废水</w:t>
      </w:r>
    </w:p>
    <w:p>
      <w:pPr>
        <w:pStyle w:val="5"/>
        <w:spacing w:before="3"/>
        <w:rPr>
          <w:b/>
          <w:sz w:val="30"/>
        </w:rPr>
      </w:pPr>
    </w:p>
    <w:p>
      <w:pPr>
        <w:pStyle w:val="5"/>
        <w:numPr>
          <w:ilvl w:val="0"/>
          <w:numId w:val="0"/>
        </w:numPr>
        <w:tabs>
          <w:tab w:val="left" w:pos="1733"/>
        </w:tabs>
        <w:spacing w:line="360" w:lineRule="auto"/>
        <w:ind w:right="0" w:rightChars="0" w:firstLine="1792" w:firstLineChars="700"/>
        <w:rPr>
          <w:rFonts w:hint="eastAsia"/>
          <w:spacing w:val="-18"/>
          <w:lang w:val="en-US" w:eastAsia="zh-CN"/>
        </w:rPr>
      </w:pPr>
      <w:r>
        <w:rPr>
          <w:spacing w:val="-12"/>
        </w:rPr>
        <w:t>本项目废水</w:t>
      </w:r>
      <w:r>
        <w:rPr>
          <w:rFonts w:hint="eastAsia"/>
          <w:spacing w:val="-12"/>
          <w:lang w:eastAsia="zh-CN"/>
        </w:rPr>
        <w:t>主要为洗车废水和生活污水，</w:t>
      </w:r>
      <w:r>
        <w:rPr>
          <w:spacing w:val="-12"/>
        </w:rPr>
        <w:t>。生活污水</w:t>
      </w:r>
      <w:r>
        <w:rPr>
          <w:rFonts w:hint="eastAsia"/>
          <w:spacing w:val="-18"/>
          <w:lang w:val="en-US" w:eastAsia="zh-CN"/>
        </w:rPr>
        <w:t>经沉淀池处理后由石嘴山</w:t>
      </w:r>
    </w:p>
    <w:p>
      <w:pPr>
        <w:pStyle w:val="5"/>
        <w:numPr>
          <w:ilvl w:val="0"/>
          <w:numId w:val="0"/>
        </w:numPr>
        <w:tabs>
          <w:tab w:val="left" w:pos="1733"/>
        </w:tabs>
        <w:spacing w:line="360" w:lineRule="auto"/>
        <w:ind w:right="0" w:rightChars="0" w:firstLine="1220" w:firstLineChars="500"/>
        <w:rPr>
          <w:spacing w:val="-11"/>
        </w:rPr>
      </w:pPr>
      <w:r>
        <w:rPr>
          <w:rFonts w:hint="eastAsia"/>
          <w:spacing w:val="-18"/>
          <w:lang w:val="en-US" w:eastAsia="zh-CN"/>
        </w:rPr>
        <w:t>市星海镇污水处理厂定期清运。洗车废水经沉淀池沉淀处理后循环利用。</w:t>
      </w:r>
      <w:r>
        <w:rPr>
          <w:spacing w:val="-11"/>
        </w:rPr>
        <w:t>监测结果</w:t>
      </w:r>
    </w:p>
    <w:p>
      <w:pPr>
        <w:pStyle w:val="5"/>
        <w:numPr>
          <w:ilvl w:val="0"/>
          <w:numId w:val="0"/>
        </w:numPr>
        <w:tabs>
          <w:tab w:val="left" w:pos="1733"/>
        </w:tabs>
        <w:spacing w:line="360" w:lineRule="auto"/>
        <w:ind w:right="0" w:rightChars="0" w:firstLine="1290" w:firstLineChars="500"/>
        <w:rPr>
          <w:rFonts w:hint="eastAsia"/>
          <w:spacing w:val="-22"/>
          <w:lang w:eastAsia="zh-CN"/>
        </w:rPr>
      </w:pPr>
      <w:r>
        <w:rPr>
          <w:spacing w:val="-11"/>
        </w:rPr>
        <w:t>表明：</w:t>
      </w:r>
      <w:r>
        <w:rPr>
          <w:rFonts w:hint="eastAsia"/>
          <w:spacing w:val="-11"/>
          <w:lang w:eastAsia="zh-CN"/>
        </w:rPr>
        <w:t>生活</w:t>
      </w:r>
      <w:r>
        <w:rPr>
          <w:spacing w:val="-11"/>
        </w:rPr>
        <w:t>污水</w:t>
      </w:r>
      <w:r>
        <w:rPr>
          <w:rFonts w:hint="eastAsia"/>
          <w:spacing w:val="-11"/>
          <w:lang w:eastAsia="zh-CN"/>
        </w:rPr>
        <w:t>排水口</w:t>
      </w:r>
      <w:r>
        <w:rPr>
          <w:spacing w:val="-11"/>
        </w:rPr>
        <w:t>中</w:t>
      </w:r>
      <w:r>
        <w:rPr>
          <w:rFonts w:hint="eastAsia"/>
          <w:spacing w:val="-11"/>
          <w:lang w:val="en-US" w:eastAsia="zh-CN"/>
        </w:rPr>
        <w:t>PH、</w:t>
      </w:r>
      <w:r>
        <w:rPr>
          <w:spacing w:val="-11"/>
        </w:rPr>
        <w:t>化学需氧量、生化需氧</w:t>
      </w:r>
      <w:r>
        <w:rPr>
          <w:spacing w:val="-22"/>
        </w:rPr>
        <w:t>量、悬浮物</w:t>
      </w:r>
      <w:r>
        <w:rPr>
          <w:rFonts w:hint="eastAsia"/>
          <w:spacing w:val="-22"/>
          <w:lang w:eastAsia="zh-CN"/>
        </w:rPr>
        <w:t>、阴离子表面活性</w:t>
      </w:r>
    </w:p>
    <w:p>
      <w:pPr>
        <w:pStyle w:val="5"/>
        <w:numPr>
          <w:ilvl w:val="0"/>
          <w:numId w:val="0"/>
        </w:numPr>
        <w:tabs>
          <w:tab w:val="left" w:pos="1733"/>
        </w:tabs>
        <w:spacing w:line="360" w:lineRule="auto"/>
        <w:ind w:right="0" w:rightChars="0" w:firstLine="1180" w:firstLineChars="500"/>
        <w:rPr>
          <w:rFonts w:hint="eastAsia"/>
          <w:b w:val="0"/>
          <w:bCs/>
          <w:color w:val="auto"/>
          <w:sz w:val="28"/>
          <w:szCs w:val="28"/>
          <w:lang w:eastAsia="zh-CN"/>
        </w:rPr>
      </w:pPr>
      <w:r>
        <w:rPr>
          <w:rFonts w:hint="eastAsia"/>
          <w:spacing w:val="-22"/>
          <w:lang w:eastAsia="zh-CN"/>
        </w:rPr>
        <w:t>剂</w:t>
      </w:r>
      <w:r>
        <w:rPr>
          <w:spacing w:val="-22"/>
        </w:rPr>
        <w:t xml:space="preserve">日均浓度最大值分别为 </w:t>
      </w:r>
      <w:r>
        <w:rPr>
          <w:rFonts w:hint="eastAsia"/>
          <w:spacing w:val="-22"/>
          <w:lang w:val="en-US" w:eastAsia="zh-CN"/>
        </w:rPr>
        <w:t>7.85、</w:t>
      </w:r>
      <w:r>
        <w:rPr>
          <w:rFonts w:hint="eastAsia" w:ascii="Times New Roman"/>
          <w:color w:val="auto"/>
          <w:lang w:val="en-US" w:eastAsia="zh-CN"/>
        </w:rPr>
        <w:t>172</w:t>
      </w:r>
      <w:r>
        <w:rPr>
          <w:rFonts w:ascii="Times New Roman" w:eastAsia="Times New Roman"/>
          <w:color w:val="auto"/>
        </w:rPr>
        <w:t>mg/L</w:t>
      </w:r>
      <w:r>
        <w:rPr>
          <w:color w:val="auto"/>
          <w:spacing w:val="-128"/>
        </w:rPr>
        <w:t>、</w:t>
      </w:r>
      <w:r>
        <w:rPr>
          <w:rFonts w:hint="eastAsia" w:ascii="Times New Roman"/>
          <w:color w:val="auto"/>
          <w:lang w:val="en-US" w:eastAsia="zh-CN"/>
        </w:rPr>
        <w:t>35.6</w:t>
      </w:r>
      <w:r>
        <w:rPr>
          <w:rFonts w:ascii="Times New Roman" w:eastAsia="Times New Roman"/>
          <w:color w:val="auto"/>
        </w:rPr>
        <w:t>mg/L</w:t>
      </w:r>
      <w:r>
        <w:rPr>
          <w:color w:val="auto"/>
          <w:spacing w:val="-128"/>
        </w:rPr>
        <w:t>、</w:t>
      </w:r>
      <w:r>
        <w:rPr>
          <w:rFonts w:hint="eastAsia" w:ascii="Times New Roman"/>
          <w:color w:val="auto"/>
          <w:lang w:val="en-US" w:eastAsia="zh-CN"/>
        </w:rPr>
        <w:t>92</w:t>
      </w:r>
      <w:r>
        <w:rPr>
          <w:rFonts w:ascii="Times New Roman" w:eastAsia="Times New Roman"/>
          <w:color w:val="auto"/>
        </w:rPr>
        <w:t>mg/L</w:t>
      </w:r>
      <w:r>
        <w:rPr>
          <w:color w:val="auto"/>
          <w:spacing w:val="-128"/>
        </w:rPr>
        <w:t>、</w:t>
      </w:r>
      <w:r>
        <w:rPr>
          <w:rFonts w:hint="eastAsia" w:ascii="Times New Roman"/>
          <w:color w:val="auto"/>
          <w:lang w:val="en-US" w:eastAsia="zh-CN"/>
        </w:rPr>
        <w:t>2.28</w:t>
      </w:r>
      <w:r>
        <w:rPr>
          <w:rFonts w:ascii="Times New Roman" w:eastAsia="Times New Roman"/>
          <w:color w:val="auto"/>
        </w:rPr>
        <w:t>mg/L</w:t>
      </w:r>
      <w:r>
        <w:rPr>
          <w:color w:val="auto"/>
        </w:rPr>
        <w:t>、</w:t>
      </w:r>
      <w:r>
        <w:rPr>
          <w:color w:val="auto"/>
          <w:spacing w:val="-10"/>
        </w:rPr>
        <w:t>均符合</w:t>
      </w:r>
      <w:r>
        <w:rPr>
          <w:rFonts w:hint="eastAsia"/>
          <w:b w:val="0"/>
          <w:bCs/>
          <w:color w:val="auto"/>
          <w:sz w:val="28"/>
          <w:szCs w:val="28"/>
          <w:lang w:eastAsia="zh-CN"/>
        </w:rPr>
        <w:t>《</w:t>
      </w:r>
    </w:p>
    <w:p>
      <w:pPr>
        <w:pStyle w:val="5"/>
        <w:numPr>
          <w:ilvl w:val="0"/>
          <w:numId w:val="0"/>
        </w:numPr>
        <w:tabs>
          <w:tab w:val="left" w:pos="1733"/>
        </w:tabs>
        <w:spacing w:line="360" w:lineRule="auto"/>
        <w:ind w:right="0" w:rightChars="0" w:firstLine="1120" w:firstLineChars="400"/>
      </w:pPr>
      <w:r>
        <w:rPr>
          <w:rFonts w:hint="eastAsia"/>
          <w:b w:val="0"/>
          <w:bCs/>
          <w:color w:val="auto"/>
          <w:sz w:val="28"/>
          <w:szCs w:val="28"/>
          <w:lang w:eastAsia="zh-CN"/>
        </w:rPr>
        <w:t>城市污水再生利用绿地浇灌》</w:t>
      </w:r>
      <w:r>
        <w:rPr>
          <w:rFonts w:hint="eastAsia" w:ascii="宋体" w:hAnsi="宋体"/>
          <w:b w:val="0"/>
          <w:bCs/>
          <w:color w:val="auto"/>
          <w:sz w:val="28"/>
          <w:szCs w:val="28"/>
        </w:rPr>
        <w:t>（GB</w:t>
      </w:r>
      <w:r>
        <w:rPr>
          <w:rFonts w:hint="eastAsia"/>
          <w:b w:val="0"/>
          <w:bCs/>
          <w:color w:val="auto"/>
          <w:sz w:val="28"/>
          <w:szCs w:val="28"/>
          <w:lang w:val="en-US" w:eastAsia="zh-CN"/>
        </w:rPr>
        <w:t>/T25499-2010</w:t>
      </w:r>
      <w:r>
        <w:rPr>
          <w:rFonts w:hint="eastAsia" w:ascii="宋体" w:hAnsi="宋体"/>
          <w:b w:val="0"/>
          <w:bCs/>
          <w:color w:val="auto"/>
          <w:sz w:val="28"/>
          <w:szCs w:val="28"/>
        </w:rPr>
        <w:t>）</w:t>
      </w:r>
      <w:r>
        <w:rPr>
          <w:rFonts w:hint="eastAsia"/>
          <w:b w:val="0"/>
          <w:bCs/>
          <w:color w:val="auto"/>
          <w:sz w:val="28"/>
          <w:szCs w:val="28"/>
          <w:lang w:eastAsia="zh-CN"/>
        </w:rPr>
        <w:t>水质标准。</w:t>
      </w:r>
    </w:p>
    <w:p>
      <w:pPr>
        <w:pStyle w:val="3"/>
        <w:numPr>
          <w:ilvl w:val="0"/>
          <w:numId w:val="0"/>
        </w:numPr>
        <w:tabs>
          <w:tab w:val="left" w:pos="1803"/>
        </w:tabs>
        <w:spacing w:before="196" w:after="0" w:line="240" w:lineRule="auto"/>
        <w:ind w:left="1239" w:leftChars="0" w:right="0" w:rightChars="0"/>
        <w:jc w:val="left"/>
      </w:pPr>
    </w:p>
    <w:p>
      <w:pPr>
        <w:pStyle w:val="3"/>
        <w:numPr>
          <w:ilvl w:val="2"/>
          <w:numId w:val="14"/>
        </w:numPr>
        <w:tabs>
          <w:tab w:val="left" w:pos="1803"/>
        </w:tabs>
        <w:spacing w:before="196" w:after="0" w:line="240" w:lineRule="auto"/>
        <w:ind w:left="1802" w:right="0" w:hanging="563"/>
        <w:jc w:val="left"/>
      </w:pPr>
      <w:r>
        <w:rPr>
          <w:spacing w:val="-1"/>
          <w:w w:val="95"/>
        </w:rPr>
        <w:t>、废气</w:t>
      </w:r>
    </w:p>
    <w:p>
      <w:pPr>
        <w:pStyle w:val="5"/>
        <w:spacing w:before="1"/>
        <w:rPr>
          <w:b/>
          <w:sz w:val="30"/>
        </w:rPr>
      </w:pPr>
    </w:p>
    <w:p>
      <w:pPr>
        <w:pStyle w:val="11"/>
        <w:numPr>
          <w:ilvl w:val="0"/>
          <w:numId w:val="0"/>
        </w:numPr>
        <w:tabs>
          <w:tab w:val="left" w:pos="2224"/>
        </w:tabs>
        <w:spacing w:before="0" w:after="0" w:line="240" w:lineRule="auto"/>
        <w:ind w:right="40" w:rightChars="0" w:firstLine="1644" w:firstLineChars="600"/>
        <w:jc w:val="left"/>
        <w:rPr>
          <w:sz w:val="28"/>
        </w:rPr>
      </w:pPr>
      <w:r>
        <w:rPr>
          <w:spacing w:val="-3"/>
          <w:sz w:val="28"/>
        </w:rPr>
        <w:t>本项目储油罐呼吸会产生一定非甲烷总烃气体以无组织形式排放。</w:t>
      </w:r>
    </w:p>
    <w:p>
      <w:pPr>
        <w:pStyle w:val="11"/>
        <w:numPr>
          <w:ilvl w:val="0"/>
          <w:numId w:val="15"/>
        </w:numPr>
        <w:tabs>
          <w:tab w:val="left" w:pos="2224"/>
        </w:tabs>
        <w:spacing w:before="73" w:after="0" w:line="362" w:lineRule="auto"/>
        <w:ind w:left="1397" w:leftChars="635" w:right="1240" w:rightChars="0" w:firstLine="0" w:firstLineChars="0"/>
        <w:jc w:val="left"/>
        <w:rPr>
          <w:spacing w:val="-3"/>
          <w:sz w:val="28"/>
        </w:rPr>
      </w:pPr>
      <w:r>
        <w:rPr>
          <w:sz w:val="28"/>
        </w:rPr>
        <w:t>本项目在加油作业中会产生非甲烷总烃气体以无组织形式排放，项目</w:t>
      </w:r>
      <w:r>
        <w:rPr>
          <w:spacing w:val="-3"/>
          <w:sz w:val="28"/>
        </w:rPr>
        <w:t>加油机自带油气回收系统，以减少烃类气体排放。</w:t>
      </w:r>
    </w:p>
    <w:p>
      <w:pPr>
        <w:pStyle w:val="5"/>
        <w:spacing w:before="1" w:line="360" w:lineRule="auto"/>
        <w:rPr>
          <w:rFonts w:hint="eastAsia" w:ascii="宋体" w:hAnsi="宋体" w:cs="宋体"/>
          <w:b/>
          <w:bCs/>
          <w:color w:val="auto"/>
          <w:kern w:val="0"/>
          <w:sz w:val="28"/>
          <w:szCs w:val="28"/>
          <w:lang w:eastAsia="zh-CN"/>
        </w:rPr>
      </w:pPr>
      <w:r>
        <w:rPr>
          <w:rFonts w:hint="eastAsia"/>
          <w:spacing w:val="-3"/>
          <w:sz w:val="28"/>
          <w:lang w:val="en-US" w:eastAsia="zh-CN"/>
        </w:rPr>
        <w:t xml:space="preserve">           </w:t>
      </w:r>
      <w:r>
        <w:rPr>
          <w:rFonts w:hint="eastAsia" w:ascii="宋体" w:hAnsi="宋体" w:cs="宋体"/>
          <w:kern w:val="0"/>
          <w:sz w:val="28"/>
          <w:szCs w:val="28"/>
          <w:lang w:val="en-US" w:eastAsia="zh-CN"/>
        </w:rPr>
        <w:t>非甲烷总烃委托</w:t>
      </w:r>
      <w:r>
        <w:rPr>
          <w:rFonts w:hint="eastAsia" w:ascii="宋体" w:hAnsi="宋体" w:cs="宋体"/>
          <w:kern w:val="0"/>
          <w:sz w:val="28"/>
          <w:szCs w:val="28"/>
          <w:lang w:eastAsia="zh-CN"/>
        </w:rPr>
        <w:t>委托宁夏华正检测技术有限公司检测</w:t>
      </w:r>
      <w:r>
        <w:rPr>
          <w:rFonts w:hint="eastAsia" w:ascii="宋体" w:hAnsi="宋体" w:cs="宋体"/>
          <w:kern w:val="0"/>
          <w:sz w:val="24"/>
          <w:lang w:eastAsia="zh-CN"/>
        </w:rPr>
        <w:t>（</w:t>
      </w:r>
      <w:r>
        <w:rPr>
          <w:rFonts w:hint="eastAsia" w:ascii="宋体" w:hAnsi="宋体" w:cs="宋体"/>
          <w:kern w:val="0"/>
          <w:sz w:val="28"/>
          <w:szCs w:val="28"/>
          <w:lang w:eastAsia="zh-CN"/>
        </w:rPr>
        <w:t>检测</w:t>
      </w:r>
      <w:r>
        <w:rPr>
          <w:rFonts w:hint="eastAsia" w:cs="宋体"/>
          <w:kern w:val="0"/>
          <w:sz w:val="28"/>
          <w:szCs w:val="28"/>
          <w:lang w:eastAsia="zh-CN"/>
        </w:rPr>
        <w:t>报告</w:t>
      </w:r>
      <w:r>
        <w:rPr>
          <w:rFonts w:hint="eastAsia" w:ascii="宋体" w:hAnsi="宋体" w:cs="宋体"/>
          <w:kern w:val="0"/>
          <w:sz w:val="28"/>
          <w:szCs w:val="28"/>
          <w:lang w:eastAsia="zh-CN"/>
        </w:rPr>
        <w:t>见</w:t>
      </w:r>
      <w:r>
        <w:rPr>
          <w:rFonts w:hint="eastAsia" w:ascii="宋体" w:hAnsi="宋体" w:cs="宋体"/>
          <w:b/>
          <w:bCs/>
          <w:color w:val="auto"/>
          <w:kern w:val="0"/>
          <w:sz w:val="28"/>
          <w:szCs w:val="28"/>
          <w:lang w:eastAsia="zh-CN"/>
        </w:rPr>
        <w:t>宁华</w:t>
      </w:r>
      <w:r>
        <w:rPr>
          <w:rFonts w:hint="eastAsia" w:cs="宋体"/>
          <w:b/>
          <w:bCs/>
          <w:color w:val="auto"/>
          <w:kern w:val="0"/>
          <w:sz w:val="28"/>
          <w:szCs w:val="28"/>
          <w:lang w:eastAsia="zh-CN"/>
        </w:rPr>
        <w:t>送</w:t>
      </w:r>
      <w:r>
        <w:rPr>
          <w:rFonts w:hint="eastAsia" w:ascii="宋体" w:hAnsi="宋体" w:cs="宋体"/>
          <w:b/>
          <w:bCs/>
          <w:color w:val="auto"/>
          <w:kern w:val="0"/>
          <w:sz w:val="28"/>
          <w:szCs w:val="28"/>
          <w:lang w:eastAsia="zh-CN"/>
        </w:rPr>
        <w:t>检</w:t>
      </w:r>
    </w:p>
    <w:p>
      <w:pPr>
        <w:pStyle w:val="5"/>
        <w:spacing w:before="1" w:line="360" w:lineRule="auto"/>
        <w:ind w:firstLine="1124" w:firstLineChars="400"/>
        <w:rPr>
          <w:rFonts w:hint="default" w:ascii="Tahoma" w:eastAsia="宋体"/>
          <w:sz w:val="18"/>
          <w:lang w:val="en-US" w:eastAsia="zh-CN"/>
        </w:rPr>
      </w:pPr>
      <w:r>
        <w:rPr>
          <w:rFonts w:hint="eastAsia" w:ascii="宋体" w:hAnsi="宋体" w:cs="宋体"/>
          <w:b/>
          <w:bCs/>
          <w:color w:val="auto"/>
          <w:kern w:val="0"/>
          <w:sz w:val="28"/>
          <w:szCs w:val="28"/>
          <w:lang w:eastAsia="zh-CN"/>
        </w:rPr>
        <w:t>字</w:t>
      </w:r>
      <w:r>
        <w:rPr>
          <w:rFonts w:hint="eastAsia" w:ascii="宋体" w:hAnsi="宋体" w:cs="宋体"/>
          <w:b/>
          <w:bCs/>
          <w:color w:val="auto"/>
          <w:kern w:val="0"/>
          <w:sz w:val="28"/>
          <w:szCs w:val="28"/>
          <w:lang w:val="en-US" w:eastAsia="zh-CN"/>
        </w:rPr>
        <w:t>20</w:t>
      </w:r>
      <w:r>
        <w:rPr>
          <w:rFonts w:hint="eastAsia" w:cs="宋体"/>
          <w:b/>
          <w:bCs/>
          <w:color w:val="auto"/>
          <w:kern w:val="0"/>
          <w:sz w:val="28"/>
          <w:szCs w:val="28"/>
          <w:lang w:val="en-US" w:eastAsia="zh-CN"/>
        </w:rPr>
        <w:t>20</w:t>
      </w:r>
      <w:r>
        <w:rPr>
          <w:rFonts w:hint="eastAsia" w:ascii="宋体" w:hAnsi="宋体" w:eastAsia="宋体" w:cs="宋体"/>
          <w:b/>
          <w:bCs/>
          <w:color w:val="auto"/>
          <w:kern w:val="0"/>
          <w:sz w:val="28"/>
          <w:szCs w:val="28"/>
          <w:lang w:val="en-US" w:eastAsia="zh-CN"/>
        </w:rPr>
        <w:t>[0</w:t>
      </w:r>
      <w:r>
        <w:rPr>
          <w:rFonts w:hint="eastAsia" w:cs="宋体"/>
          <w:b/>
          <w:bCs/>
          <w:color w:val="auto"/>
          <w:kern w:val="0"/>
          <w:sz w:val="28"/>
          <w:szCs w:val="28"/>
          <w:lang w:val="en-US" w:eastAsia="zh-CN"/>
        </w:rPr>
        <w:t>19</w:t>
      </w:r>
      <w:r>
        <w:rPr>
          <w:rFonts w:hint="eastAsia" w:ascii="宋体" w:hAnsi="宋体" w:eastAsia="宋体" w:cs="宋体"/>
          <w:b/>
          <w:bCs/>
          <w:color w:val="auto"/>
          <w:kern w:val="0"/>
          <w:sz w:val="28"/>
          <w:szCs w:val="28"/>
          <w:lang w:val="en-US" w:eastAsia="zh-CN"/>
        </w:rPr>
        <w:t>]号</w:t>
      </w:r>
      <w:r>
        <w:rPr>
          <w:rFonts w:hint="eastAsia" w:ascii="宋体" w:hAnsi="宋体" w:eastAsia="宋体" w:cs="宋体"/>
          <w:color w:val="auto"/>
          <w:kern w:val="0"/>
          <w:sz w:val="28"/>
          <w:szCs w:val="28"/>
          <w:lang w:val="en-US" w:eastAsia="zh-CN"/>
        </w:rPr>
        <w:t>检测报告</w:t>
      </w:r>
      <w:r>
        <w:rPr>
          <w:rFonts w:hint="eastAsia" w:cs="宋体"/>
          <w:color w:val="auto"/>
          <w:kern w:val="0"/>
          <w:sz w:val="28"/>
          <w:szCs w:val="28"/>
          <w:lang w:eastAsia="zh-CN"/>
        </w:rPr>
        <w:t>附件</w:t>
      </w:r>
      <w:r>
        <w:rPr>
          <w:rFonts w:hint="eastAsia" w:cs="宋体"/>
          <w:color w:val="auto"/>
          <w:kern w:val="0"/>
          <w:sz w:val="28"/>
          <w:szCs w:val="28"/>
          <w:lang w:val="en-US" w:eastAsia="zh-CN"/>
        </w:rPr>
        <w:t>6</w:t>
      </w:r>
      <w:r>
        <w:rPr>
          <w:rFonts w:hint="eastAsia" w:ascii="宋体" w:hAnsi="宋体" w:cs="宋体"/>
          <w:color w:val="auto"/>
          <w:kern w:val="0"/>
          <w:sz w:val="28"/>
          <w:szCs w:val="28"/>
          <w:lang w:eastAsia="zh-CN"/>
        </w:rPr>
        <w:t>）</w:t>
      </w:r>
      <w:r>
        <w:rPr>
          <w:rFonts w:hint="eastAsia" w:cs="宋体"/>
          <w:color w:val="auto"/>
          <w:kern w:val="0"/>
          <w:sz w:val="28"/>
          <w:szCs w:val="28"/>
          <w:lang w:eastAsia="zh-CN"/>
        </w:rPr>
        <w:t>。</w:t>
      </w:r>
    </w:p>
    <w:p>
      <w:pPr>
        <w:bidi w:val="0"/>
        <w:rPr>
          <w:rFonts w:hint="default" w:ascii="宋体" w:hAnsi="宋体" w:eastAsia="宋体" w:cs="宋体"/>
          <w:sz w:val="22"/>
          <w:szCs w:val="22"/>
          <w:lang w:val="en-US" w:eastAsia="zh-CN" w:bidi="zh-CN"/>
        </w:rPr>
      </w:pPr>
    </w:p>
    <w:p>
      <w:pPr>
        <w:pStyle w:val="3"/>
        <w:numPr>
          <w:ilvl w:val="2"/>
          <w:numId w:val="14"/>
        </w:numPr>
        <w:tabs>
          <w:tab w:val="left" w:pos="1803"/>
        </w:tabs>
        <w:spacing w:before="0" w:after="0" w:line="355" w:lineRule="exact"/>
        <w:ind w:left="1802" w:right="0" w:hanging="563"/>
        <w:jc w:val="left"/>
      </w:pPr>
      <w:r>
        <w:t>、噪声</w:t>
      </w:r>
    </w:p>
    <w:p>
      <w:pPr>
        <w:pStyle w:val="5"/>
        <w:spacing w:before="3"/>
        <w:rPr>
          <w:b/>
          <w:sz w:val="30"/>
        </w:rPr>
      </w:pPr>
    </w:p>
    <w:p>
      <w:pPr>
        <w:pStyle w:val="5"/>
        <w:spacing w:before="1" w:line="364" w:lineRule="auto"/>
        <w:ind w:left="1240" w:right="1238" w:firstLine="561"/>
        <w:jc w:val="both"/>
        <w:rPr>
          <w:rFonts w:hint="eastAsia" w:eastAsia="宋体"/>
          <w:lang w:val="en-US" w:eastAsia="zh-CN"/>
        </w:rPr>
      </w:pPr>
      <w:r>
        <w:rPr>
          <w:spacing w:val="3"/>
        </w:rPr>
        <w:t>本项目噪声主要来源于进出加油站的加油车辆噪声及设备运转时产生的</w:t>
      </w:r>
      <w:r>
        <w:rPr>
          <w:spacing w:val="-10"/>
        </w:rPr>
        <w:t>设备噪声。企业通过在设备选型上选择环保、高效的低噪声设备；安装时基础</w:t>
      </w:r>
      <w:r>
        <w:rPr>
          <w:spacing w:val="-4"/>
        </w:rPr>
        <w:t>加装减振垫；站内安装减速带等综合降噪措施</w:t>
      </w:r>
      <w:r>
        <w:rPr>
          <w:rFonts w:hint="eastAsia"/>
          <w:spacing w:val="-4"/>
          <w:lang w:eastAsia="zh-CN"/>
        </w:rPr>
        <w:t>。</w:t>
      </w:r>
    </w:p>
    <w:p>
      <w:pPr>
        <w:pStyle w:val="5"/>
        <w:spacing w:before="4" w:line="364" w:lineRule="auto"/>
        <w:ind w:left="1240" w:right="1238" w:firstLine="561"/>
        <w:rPr>
          <w:rFonts w:hint="eastAsia"/>
          <w:spacing w:val="-3"/>
          <w:lang w:eastAsia="zh-CN"/>
        </w:rPr>
      </w:pPr>
      <w:r>
        <w:rPr>
          <w:spacing w:val="-10"/>
        </w:rPr>
        <w:t xml:space="preserve">监测结果表明：监测结果表明：厂界 </w:t>
      </w:r>
      <w:r>
        <w:rPr>
          <w:rFonts w:hint="eastAsia" w:ascii="Times New Roman"/>
          <w:lang w:val="en-US" w:eastAsia="zh-CN"/>
        </w:rPr>
        <w:t>8</w:t>
      </w:r>
      <w:r>
        <w:rPr>
          <w:spacing w:val="-8"/>
        </w:rPr>
        <w:t>个噪声监测点的昼间监测值在</w:t>
      </w:r>
      <w:r>
        <w:rPr>
          <w:rFonts w:hint="eastAsia"/>
          <w:b w:val="0"/>
          <w:bCs w:val="0"/>
          <w:spacing w:val="-8"/>
          <w:lang w:val="en-US" w:eastAsia="zh-CN"/>
        </w:rPr>
        <w:t>40.8</w:t>
      </w:r>
      <w:r>
        <w:rPr>
          <w:b w:val="0"/>
          <w:bCs w:val="0"/>
        </w:rPr>
        <w:t>～</w:t>
      </w:r>
      <w:r>
        <w:rPr>
          <w:rFonts w:ascii="Times New Roman" w:eastAsia="Times New Roman"/>
          <w:b w:val="0"/>
          <w:bCs w:val="0"/>
        </w:rPr>
        <w:t>5</w:t>
      </w:r>
      <w:r>
        <w:rPr>
          <w:rFonts w:hint="eastAsia" w:ascii="Times New Roman"/>
          <w:b w:val="0"/>
          <w:bCs w:val="0"/>
          <w:lang w:val="en-US" w:eastAsia="zh-CN"/>
        </w:rPr>
        <w:t>8.8</w:t>
      </w:r>
      <w:r>
        <w:rPr>
          <w:rFonts w:ascii="Times New Roman" w:eastAsia="Times New Roman"/>
        </w:rPr>
        <w:t>dB(A)</w:t>
      </w:r>
      <w:r>
        <w:t>之</w:t>
      </w:r>
      <w:r>
        <w:rPr>
          <w:spacing w:val="-10"/>
        </w:rPr>
        <w:t>间，符合《工业企业厂界环境噪声排放标准》</w:t>
      </w:r>
      <w:r>
        <w:rPr>
          <w:spacing w:val="-3"/>
        </w:rPr>
        <w:t>（</w:t>
      </w:r>
      <w:r>
        <w:rPr>
          <w:rFonts w:ascii="Times New Roman" w:eastAsia="Times New Roman"/>
          <w:spacing w:val="-3"/>
        </w:rPr>
        <w:t>GB12348-2008</w:t>
      </w:r>
      <w:r>
        <w:rPr>
          <w:spacing w:val="-3"/>
        </w:rPr>
        <w:t>）</w:t>
      </w:r>
      <w:r>
        <w:rPr>
          <w:rFonts w:hint="eastAsia" w:ascii="Times New Roman"/>
          <w:spacing w:val="-3"/>
          <w:lang w:val="en-US" w:eastAsia="zh-CN"/>
        </w:rPr>
        <w:t>2</w:t>
      </w:r>
      <w:r>
        <w:rPr>
          <w:rFonts w:ascii="Times New Roman" w:eastAsia="Times New Roman"/>
          <w:spacing w:val="-3"/>
        </w:rPr>
        <w:t xml:space="preserve"> </w:t>
      </w:r>
      <w:r>
        <w:rPr>
          <w:spacing w:val="-2"/>
        </w:rPr>
        <w:t>类昼间标准</w:t>
      </w:r>
      <w:r>
        <w:rPr>
          <w:spacing w:val="-9"/>
        </w:rPr>
        <w:t xml:space="preserve">限值要求；夜间监测值在 </w:t>
      </w:r>
      <w:r>
        <w:rPr>
          <w:rFonts w:hint="eastAsia" w:ascii="Times New Roman"/>
          <w:lang w:val="en-US" w:eastAsia="zh-CN"/>
        </w:rPr>
        <w:t>40.7</w:t>
      </w:r>
      <w:r>
        <w:t>～</w:t>
      </w:r>
      <w:r>
        <w:rPr>
          <w:rFonts w:hint="eastAsia"/>
          <w:lang w:val="en-US" w:eastAsia="zh-CN"/>
        </w:rPr>
        <w:t>49.6</w:t>
      </w:r>
      <w:r>
        <w:rPr>
          <w:rFonts w:ascii="Times New Roman" w:eastAsia="Times New Roman"/>
        </w:rPr>
        <w:t>dB(A)</w:t>
      </w:r>
      <w:r>
        <w:rPr>
          <w:spacing w:val="-3"/>
        </w:rPr>
        <w:t>之间，符合《工业企业厂界环境噪声排放标准》</w:t>
      </w:r>
      <w:r>
        <w:t>（</w:t>
      </w:r>
      <w:r>
        <w:rPr>
          <w:rFonts w:ascii="Times New Roman" w:eastAsia="Times New Roman"/>
        </w:rPr>
        <w:t>GB12348-2008</w:t>
      </w:r>
      <w:r>
        <w:t>）</w:t>
      </w:r>
      <w:r>
        <w:rPr>
          <w:rFonts w:hint="eastAsia"/>
          <w:lang w:val="en-US" w:eastAsia="zh-CN"/>
        </w:rPr>
        <w:t>2</w:t>
      </w:r>
      <w:r>
        <w:rPr>
          <w:spacing w:val="-3"/>
        </w:rPr>
        <w:t>类标准限值中夜间限值的要求</w:t>
      </w:r>
      <w:r>
        <w:rPr>
          <w:rFonts w:hint="eastAsia"/>
          <w:spacing w:val="-3"/>
          <w:lang w:eastAsia="zh-CN"/>
        </w:rPr>
        <w:t>。</w:t>
      </w:r>
    </w:p>
    <w:p>
      <w:pPr>
        <w:pStyle w:val="3"/>
        <w:numPr>
          <w:ilvl w:val="0"/>
          <w:numId w:val="0"/>
        </w:numPr>
        <w:tabs>
          <w:tab w:val="left" w:pos="1805"/>
        </w:tabs>
        <w:spacing w:before="193" w:after="0" w:line="240" w:lineRule="auto"/>
        <w:ind w:right="0" w:rightChars="0"/>
        <w:jc w:val="left"/>
      </w:pPr>
      <w:r>
        <w:rPr>
          <w:rFonts w:hint="eastAsia"/>
          <w:spacing w:val="-3"/>
          <w:lang w:val="en-US" w:eastAsia="zh-CN"/>
        </w:rPr>
        <w:t xml:space="preserve">         </w:t>
      </w:r>
      <w:r>
        <w:rPr>
          <w:rFonts w:hint="eastAsia"/>
          <w:spacing w:val="-3"/>
          <w:sz w:val="24"/>
          <w:szCs w:val="24"/>
          <w:lang w:val="en-US" w:eastAsia="zh-CN"/>
        </w:rPr>
        <w:t>8.1.4、</w:t>
      </w:r>
      <w:r>
        <w:t>固体废物</w:t>
      </w:r>
    </w:p>
    <w:p>
      <w:pPr>
        <w:pStyle w:val="5"/>
        <w:spacing w:before="3"/>
        <w:rPr>
          <w:b/>
          <w:sz w:val="30"/>
        </w:rPr>
      </w:pPr>
    </w:p>
    <w:p>
      <w:pPr>
        <w:numPr>
          <w:ilvl w:val="0"/>
          <w:numId w:val="0"/>
        </w:numPr>
        <w:spacing w:after="0" w:line="360" w:lineRule="auto"/>
        <w:ind w:left="1100" w:leftChars="0" w:right="1349" w:rightChars="613" w:firstLine="560" w:firstLineChars="200"/>
        <w:jc w:val="both"/>
        <w:rPr>
          <w:rFonts w:hint="eastAsia" w:ascii="宋体" w:hAnsi="宋体" w:eastAsia="宋体" w:cs="宋体"/>
          <w:sz w:val="28"/>
          <w:szCs w:val="28"/>
          <w:lang w:val="en-US" w:eastAsia="zh-CN"/>
        </w:rPr>
      </w:pPr>
      <w:r>
        <w:rPr>
          <w:rFonts w:hint="eastAsia" w:asciiTheme="minorEastAsia" w:hAnsiTheme="minorEastAsia" w:eastAsiaTheme="minorEastAsia" w:cstheme="minorEastAsia"/>
          <w:sz w:val="28"/>
          <w:szCs w:val="28"/>
          <w:lang w:val="en-US" w:eastAsia="zh-CN"/>
        </w:rPr>
        <w:t>本项目产生的固体废物主要为生活垃圾和废机油，生活垃圾集中收集后由环卫部门统一处置；</w:t>
      </w:r>
      <w:r>
        <w:rPr>
          <w:rFonts w:hint="eastAsia" w:ascii="宋体" w:hAnsi="宋体" w:eastAsia="宋体" w:cs="宋体"/>
          <w:sz w:val="28"/>
          <w:szCs w:val="28"/>
          <w:lang w:eastAsia="zh-CN"/>
        </w:rPr>
        <w:t>机械设备在检修和保养过程产生的废机油和</w:t>
      </w:r>
      <w:r>
        <w:rPr>
          <w:rFonts w:hint="eastAsia" w:ascii="宋体" w:hAnsi="宋体" w:eastAsia="宋体" w:cs="宋体"/>
          <w:sz w:val="28"/>
          <w:szCs w:val="28"/>
        </w:rPr>
        <w:t>清洗储油罐时产生的废油渣</w:t>
      </w:r>
      <w:r>
        <w:rPr>
          <w:rFonts w:hint="eastAsia" w:ascii="宋体" w:hAnsi="宋体" w:eastAsia="宋体" w:cs="宋体"/>
          <w:sz w:val="28"/>
          <w:szCs w:val="28"/>
          <w:lang w:eastAsia="zh-CN"/>
        </w:rPr>
        <w:t>，储油罐平均</w:t>
      </w:r>
      <w:r>
        <w:rPr>
          <w:rFonts w:hint="eastAsia" w:ascii="宋体" w:hAnsi="宋体" w:eastAsia="宋体" w:cs="宋体"/>
          <w:sz w:val="28"/>
          <w:szCs w:val="28"/>
        </w:rPr>
        <w:t>每3年清理一次由</w:t>
      </w:r>
      <w:r>
        <w:rPr>
          <w:rFonts w:hint="eastAsia" w:ascii="宋体" w:hAnsi="宋体" w:eastAsia="宋体" w:cs="宋体"/>
          <w:sz w:val="28"/>
          <w:szCs w:val="28"/>
          <w:lang w:eastAsia="zh-CN"/>
        </w:rPr>
        <w:t>宁夏兴昌盛成品油销售有限责任公司</w:t>
      </w:r>
      <w:r>
        <w:rPr>
          <w:rFonts w:hint="eastAsia" w:ascii="宋体" w:hAnsi="宋体" w:eastAsia="宋体" w:cs="宋体"/>
          <w:sz w:val="28"/>
          <w:szCs w:val="28"/>
        </w:rPr>
        <w:t>交</w:t>
      </w:r>
      <w:r>
        <w:rPr>
          <w:rFonts w:hint="eastAsia" w:ascii="宋体" w:hAnsi="宋体" w:eastAsia="宋体" w:cs="宋体"/>
          <w:sz w:val="28"/>
          <w:szCs w:val="28"/>
          <w:lang w:eastAsia="zh-CN"/>
        </w:rPr>
        <w:t>有危险废物处置资质的单位</w:t>
      </w:r>
      <w:r>
        <w:rPr>
          <w:rFonts w:hint="eastAsia" w:ascii="宋体" w:hAnsi="宋体" w:eastAsia="宋体" w:cs="宋体"/>
          <w:sz w:val="28"/>
          <w:szCs w:val="28"/>
        </w:rPr>
        <w:t>统一</w:t>
      </w:r>
      <w:r>
        <w:rPr>
          <w:rFonts w:hint="eastAsia" w:ascii="宋体" w:hAnsi="宋体" w:eastAsia="宋体" w:cs="宋体"/>
          <w:sz w:val="28"/>
          <w:szCs w:val="28"/>
          <w:lang w:eastAsia="zh-CN"/>
        </w:rPr>
        <w:t>处理。</w:t>
      </w:r>
      <w:r>
        <w:rPr>
          <w:rFonts w:hint="eastAsia" w:ascii="宋体" w:hAnsi="宋体" w:eastAsia="宋体" w:cs="宋体"/>
          <w:sz w:val="28"/>
          <w:szCs w:val="28"/>
          <w:lang w:val="en-US" w:eastAsia="zh-CN"/>
        </w:rPr>
        <w:t>因此，本项目固体废物不会对周围环境产生太大影响。</w:t>
      </w:r>
    </w:p>
    <w:p>
      <w:pPr>
        <w:spacing w:line="360" w:lineRule="auto"/>
        <w:ind w:firstLine="1325" w:firstLineChars="600"/>
        <w:rPr>
          <w:rFonts w:hint="eastAsia" w:cs="宋体"/>
          <w:b/>
          <w:bCs/>
          <w:color w:val="auto"/>
          <w:sz w:val="32"/>
          <w:szCs w:val="32"/>
        </w:rPr>
      </w:pPr>
      <w:r>
        <w:rPr>
          <w:b/>
          <w:bCs/>
        </w:rPr>
        <mc:AlternateContent>
          <mc:Choice Requires="wps">
            <w:drawing>
              <wp:anchor distT="0" distB="0" distL="114300" distR="114300" simplePos="0" relativeHeight="423255040" behindDoc="1" locked="0" layoutInCell="1" allowOverlap="1">
                <wp:simplePos x="0" y="0"/>
                <wp:positionH relativeFrom="page">
                  <wp:posOffset>716915</wp:posOffset>
                </wp:positionH>
                <wp:positionV relativeFrom="page">
                  <wp:posOffset>421005</wp:posOffset>
                </wp:positionV>
                <wp:extent cx="6107430" cy="9192260"/>
                <wp:effectExtent l="1905" t="0" r="5715" b="412750"/>
                <wp:wrapNone/>
                <wp:docPr id="92" name="任意多边形 151"/>
                <wp:cNvGraphicFramePr/>
                <a:graphic xmlns:a="http://schemas.openxmlformats.org/drawingml/2006/main">
                  <a:graphicData uri="http://schemas.microsoft.com/office/word/2010/wordprocessingShape">
                    <wps:wsp>
                      <wps:cNvSpPr/>
                      <wps:spPr>
                        <a:xfrm>
                          <a:off x="0" y="0"/>
                          <a:ext cx="6107430" cy="9192260"/>
                        </a:xfrm>
                        <a:custGeom>
                          <a:avLst/>
                          <a:gdLst/>
                          <a:ahLst/>
                          <a:cxnLst/>
                          <a:pathLst>
                            <a:path w="9648" h="13309">
                              <a:moveTo>
                                <a:pt x="0" y="592"/>
                              </a:moveTo>
                              <a:lnTo>
                                <a:pt x="9648" y="592"/>
                              </a:lnTo>
                              <a:moveTo>
                                <a:pt x="0" y="13896"/>
                              </a:moveTo>
                              <a:lnTo>
                                <a:pt x="9648" y="13896"/>
                              </a:lnTo>
                              <a:moveTo>
                                <a:pt x="5" y="587"/>
                              </a:moveTo>
                              <a:lnTo>
                                <a:pt x="5" y="13891"/>
                              </a:lnTo>
                              <a:moveTo>
                                <a:pt x="9643" y="587"/>
                              </a:moveTo>
                              <a:lnTo>
                                <a:pt x="9643" y="1389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51" o:spid="_x0000_s1026" o:spt="100" style="position:absolute;left:0pt;margin-left:56.45pt;margin-top:33.15pt;height:723.8pt;width:480.9pt;mso-position-horizontal-relative:page;mso-position-vertical-relative:page;z-index:-80061440;mso-width-relative:page;mso-height-relative:page;" filled="f" stroked="t" coordsize="9648,13309" o:gfxdata="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s7DbtgAAAAMAQAA&#10;DwAAAAAAAAABACAAAAAiAAAAZHJzL2Rvd25yZXYueG1sUEsBAhQAFAAAAAgAh07iQFQBKyhSAgAA&#10;TAUAAA4AAAAAAAAAAQAgAAAAJwEAAGRycy9lMm9Eb2MueG1sUEsFBgAAAAAGAAYAWQEAAOsFAAAA&#10;AA==&#10;" path="m0,592l9648,592m0,13896l9648,13896m5,587l5,13891m9643,587l9643,13891e">
                <v:fill on="f" focussize="0,0"/>
                <v:stroke weight="0.48pt" color="#000000" joinstyle="round"/>
                <v:imagedata o:title=""/>
                <o:lock v:ext="edit" aspectratio="f"/>
              </v:shape>
            </w:pict>
          </mc:Fallback>
        </mc:AlternateContent>
      </w:r>
      <w:r>
        <w:rPr>
          <w:rFonts w:hint="eastAsia" w:cs="宋体"/>
          <w:b/>
          <w:bCs/>
          <w:color w:val="auto"/>
          <w:sz w:val="32"/>
          <w:szCs w:val="32"/>
          <w:lang w:val="en-US" w:eastAsia="zh-CN"/>
        </w:rPr>
        <w:t>9</w:t>
      </w:r>
      <w:r>
        <w:rPr>
          <w:rFonts w:hint="eastAsia" w:ascii="宋体" w:hAnsi="宋体" w:cs="宋体"/>
          <w:b/>
          <w:bCs/>
          <w:color w:val="auto"/>
          <w:sz w:val="32"/>
          <w:szCs w:val="32"/>
          <w:lang w:val="en-US" w:eastAsia="zh-CN"/>
        </w:rPr>
        <w:t>.</w:t>
      </w:r>
      <w:r>
        <w:rPr>
          <w:rFonts w:hint="eastAsia" w:ascii="宋体" w:hAnsi="宋体" w:cs="宋体"/>
          <w:b/>
          <w:bCs/>
          <w:color w:val="auto"/>
          <w:sz w:val="32"/>
          <w:szCs w:val="32"/>
        </w:rPr>
        <w:t>环</w:t>
      </w:r>
      <w:r>
        <w:rPr>
          <w:rFonts w:hint="eastAsia" w:cs="宋体"/>
          <w:b/>
          <w:bCs/>
          <w:color w:val="auto"/>
          <w:sz w:val="32"/>
          <w:szCs w:val="32"/>
        </w:rPr>
        <w:t>评批复落实情况</w:t>
      </w:r>
    </w:p>
    <w:p>
      <w:pPr>
        <w:spacing w:line="360" w:lineRule="auto"/>
        <w:rPr>
          <w:rFonts w:hint="eastAsia" w:ascii="宋体" w:hAnsi="宋体" w:cs="宋体"/>
          <w:color w:val="auto"/>
          <w:sz w:val="28"/>
          <w:szCs w:val="28"/>
        </w:rPr>
      </w:pPr>
      <w:r>
        <w:rPr>
          <w:rFonts w:hint="eastAsia" w:ascii="宋体" w:hAnsi="宋体" w:cs="宋体"/>
          <w:color w:val="auto"/>
          <w:sz w:val="28"/>
          <w:szCs w:val="28"/>
        </w:rPr>
        <w:t xml:space="preserve">   </w:t>
      </w:r>
      <w:r>
        <w:rPr>
          <w:rFonts w:hint="eastAsia" w:cs="宋体"/>
          <w:color w:val="auto"/>
          <w:sz w:val="28"/>
          <w:szCs w:val="28"/>
          <w:lang w:val="en-US" w:eastAsia="zh-CN"/>
        </w:rPr>
        <w:t xml:space="preserve">    </w:t>
      </w:r>
      <w:r>
        <w:rPr>
          <w:rFonts w:hint="eastAsia" w:ascii="宋体" w:hAnsi="宋体" w:cs="宋体"/>
          <w:color w:val="auto"/>
          <w:sz w:val="28"/>
          <w:szCs w:val="28"/>
        </w:rPr>
        <w:t xml:space="preserve">  </w:t>
      </w:r>
      <w:r>
        <w:rPr>
          <w:rFonts w:hint="eastAsia" w:cs="宋体"/>
          <w:color w:val="auto"/>
          <w:sz w:val="28"/>
          <w:szCs w:val="28"/>
          <w:lang w:val="en-US" w:eastAsia="zh-CN"/>
        </w:rPr>
        <w:t xml:space="preserve">   </w:t>
      </w:r>
      <w:r>
        <w:rPr>
          <w:rFonts w:hint="eastAsia" w:ascii="宋体" w:hAnsi="宋体" w:cs="宋体"/>
          <w:color w:val="auto"/>
          <w:sz w:val="28"/>
          <w:szCs w:val="28"/>
        </w:rPr>
        <w:t>环评批复落实情况详见表</w:t>
      </w:r>
      <w:r>
        <w:rPr>
          <w:rFonts w:hint="eastAsia" w:cs="宋体"/>
          <w:color w:val="auto"/>
          <w:sz w:val="28"/>
          <w:szCs w:val="28"/>
          <w:lang w:val="en-US" w:eastAsia="zh-CN"/>
        </w:rPr>
        <w:t>9</w:t>
      </w:r>
      <w:r>
        <w:rPr>
          <w:rFonts w:hint="eastAsia" w:ascii="宋体" w:hAnsi="宋体" w:cs="宋体"/>
          <w:color w:val="auto"/>
          <w:sz w:val="28"/>
          <w:szCs w:val="28"/>
        </w:rPr>
        <w:t>-1。</w:t>
      </w:r>
    </w:p>
    <w:p>
      <w:pPr>
        <w:spacing w:line="360" w:lineRule="auto"/>
        <w:rPr>
          <w:rFonts w:hint="eastAsia" w:ascii="宋体" w:hAnsi="宋体" w:cs="宋体"/>
          <w:color w:val="auto"/>
          <w:sz w:val="28"/>
          <w:szCs w:val="28"/>
        </w:rPr>
      </w:pPr>
    </w:p>
    <w:p>
      <w:pPr>
        <w:spacing w:line="360" w:lineRule="auto"/>
        <w:rPr>
          <w:rFonts w:hint="eastAsia" w:ascii="宋体" w:hAnsi="宋体" w:cs="宋体"/>
          <w:color w:val="auto"/>
          <w:sz w:val="28"/>
          <w:szCs w:val="28"/>
        </w:rPr>
      </w:pPr>
      <w:r>
        <w:rPr>
          <w:b/>
          <w:bCs/>
        </w:rPr>
        <mc:AlternateContent>
          <mc:Choice Requires="wps">
            <w:drawing>
              <wp:anchor distT="0" distB="0" distL="114300" distR="114300" simplePos="0" relativeHeight="600264704" behindDoc="1" locked="0" layoutInCell="1" allowOverlap="1">
                <wp:simplePos x="0" y="0"/>
                <wp:positionH relativeFrom="page">
                  <wp:posOffset>716915</wp:posOffset>
                </wp:positionH>
                <wp:positionV relativeFrom="page">
                  <wp:posOffset>421005</wp:posOffset>
                </wp:positionV>
                <wp:extent cx="6107430" cy="9192260"/>
                <wp:effectExtent l="1905" t="0" r="5715" b="412750"/>
                <wp:wrapNone/>
                <wp:docPr id="60" name="任意多边形 151"/>
                <wp:cNvGraphicFramePr/>
                <a:graphic xmlns:a="http://schemas.openxmlformats.org/drawingml/2006/main">
                  <a:graphicData uri="http://schemas.microsoft.com/office/word/2010/wordprocessingShape">
                    <wps:wsp>
                      <wps:cNvSpPr/>
                      <wps:spPr>
                        <a:xfrm>
                          <a:off x="0" y="0"/>
                          <a:ext cx="6107430" cy="9192260"/>
                        </a:xfrm>
                        <a:custGeom>
                          <a:avLst/>
                          <a:gdLst/>
                          <a:ahLst/>
                          <a:cxnLst/>
                          <a:pathLst>
                            <a:path w="9648" h="13309">
                              <a:moveTo>
                                <a:pt x="0" y="592"/>
                              </a:moveTo>
                              <a:lnTo>
                                <a:pt x="9648" y="592"/>
                              </a:lnTo>
                              <a:moveTo>
                                <a:pt x="0" y="13896"/>
                              </a:moveTo>
                              <a:lnTo>
                                <a:pt x="9648" y="13896"/>
                              </a:lnTo>
                              <a:moveTo>
                                <a:pt x="5" y="587"/>
                              </a:moveTo>
                              <a:lnTo>
                                <a:pt x="5" y="13891"/>
                              </a:lnTo>
                              <a:moveTo>
                                <a:pt x="9643" y="587"/>
                              </a:moveTo>
                              <a:lnTo>
                                <a:pt x="9643" y="1389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51" o:spid="_x0000_s1026" o:spt="100" style="position:absolute;left:0pt;margin-left:56.45pt;margin-top:33.15pt;height:723.8pt;width:480.9pt;mso-position-horizontal-relative:page;mso-position-vertical-relative:page;z-index:96948224;mso-width-relative:page;mso-height-relative:page;" filled="f" stroked="t" coordsize="9648,13309" o:gfxdata="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BbOw27YAAAADAEAAA8A&#10;AAAAAAAAAQAgAAAAIgAAAGRycy9kb3ducmV2LnhtbFBLAQIUABQAAAAIAIdO4kDK3/GzUAIAAEwF&#10;AAAOAAAAAAAAAAEAIAAAACcBAABkcnMvZTJvRG9jLnhtbFBLBQYAAAAABgAGAFkBAADpBQAAAAA=&#10;" path="m0,592l9648,592m0,13896l9648,13896m5,587l5,13891m9643,587l9643,13891e">
                <v:fill on="f" focussize="0,0"/>
                <v:stroke weight="0.48pt" color="#000000" joinstyle="round"/>
                <v:imagedata o:title=""/>
                <o:lock v:ext="edit" aspectratio="f"/>
              </v:shape>
            </w:pict>
          </mc:Fallback>
        </mc:AlternateContent>
      </w:r>
    </w:p>
    <w:p>
      <w:pPr>
        <w:ind w:firstLine="1316" w:firstLineChars="596"/>
        <w:rPr>
          <w:b/>
          <w:bCs/>
          <w:color w:val="auto"/>
        </w:rPr>
      </w:pPr>
      <w:r>
        <w:rPr>
          <w:rFonts w:hint="eastAsia" w:cs="宋体"/>
          <w:b/>
          <w:bCs/>
          <w:color w:val="auto"/>
        </w:rPr>
        <w:t>表</w:t>
      </w:r>
      <w:r>
        <w:rPr>
          <w:rFonts w:hint="eastAsia"/>
          <w:b/>
          <w:bCs/>
          <w:color w:val="auto"/>
          <w:lang w:val="en-US" w:eastAsia="zh-CN"/>
        </w:rPr>
        <w:t>9</w:t>
      </w:r>
      <w:r>
        <w:rPr>
          <w:b/>
          <w:bCs/>
          <w:color w:val="auto"/>
        </w:rPr>
        <w:t xml:space="preserve">-1   </w:t>
      </w:r>
      <w:r>
        <w:rPr>
          <w:rFonts w:hint="eastAsia"/>
          <w:b/>
          <w:bCs/>
          <w:color w:val="auto"/>
        </w:rPr>
        <w:t xml:space="preserve">                 </w:t>
      </w:r>
      <w:r>
        <w:rPr>
          <w:b/>
          <w:bCs/>
          <w:color w:val="auto"/>
        </w:rPr>
        <w:t xml:space="preserve"> </w:t>
      </w:r>
      <w:r>
        <w:rPr>
          <w:rFonts w:hint="eastAsia" w:cs="宋体"/>
          <w:b/>
          <w:bCs/>
          <w:color w:val="auto"/>
        </w:rPr>
        <w:t>环评批复落实情况一览表</w:t>
      </w:r>
    </w:p>
    <w:tbl>
      <w:tblPr>
        <w:tblStyle w:val="8"/>
        <w:tblW w:w="945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44"/>
        <w:gridCol w:w="4015"/>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exact"/>
          <w:jc w:val="center"/>
        </w:trPr>
        <w:tc>
          <w:tcPr>
            <w:tcW w:w="5444" w:type="dxa"/>
            <w:noWrap w:val="0"/>
            <w:vAlign w:val="center"/>
          </w:tcPr>
          <w:p>
            <w:pPr>
              <w:widowControl/>
              <w:jc w:val="center"/>
              <w:rPr>
                <w:rFonts w:ascii="宋体" w:hAnsi="宋体" w:cs="宋体"/>
                <w:b/>
                <w:bCs/>
                <w:color w:val="auto"/>
                <w:kern w:val="0"/>
              </w:rPr>
            </w:pPr>
            <w:r>
              <w:rPr>
                <w:rFonts w:hint="eastAsia" w:ascii="宋体" w:hAnsi="宋体" w:cs="宋体"/>
                <w:b/>
                <w:bCs/>
                <w:color w:val="auto"/>
                <w:kern w:val="0"/>
              </w:rPr>
              <w:t>批复要求</w:t>
            </w:r>
          </w:p>
        </w:tc>
        <w:tc>
          <w:tcPr>
            <w:tcW w:w="4015" w:type="dxa"/>
            <w:noWrap w:val="0"/>
            <w:vAlign w:val="center"/>
          </w:tcPr>
          <w:p>
            <w:pPr>
              <w:widowControl/>
              <w:jc w:val="center"/>
              <w:rPr>
                <w:rFonts w:ascii="宋体" w:hAnsi="宋体" w:cs="宋体"/>
                <w:b/>
                <w:bCs/>
                <w:color w:val="auto"/>
                <w:kern w:val="0"/>
              </w:rPr>
            </w:pPr>
            <w:r>
              <w:rPr>
                <w:rFonts w:hint="eastAsia" w:ascii="宋体" w:hAnsi="宋体" w:cs="宋体"/>
                <w:b/>
                <w:bCs/>
                <w:color w:val="auto"/>
                <w:kern w:val="0"/>
              </w:rPr>
              <w:t>落实情况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5444" w:type="dxa"/>
            <w:noWrap w:val="0"/>
            <w:vAlign w:val="center"/>
          </w:tcPr>
          <w:p>
            <w:pPr>
              <w:numPr>
                <w:ilvl w:val="0"/>
                <w:numId w:val="0"/>
              </w:numPr>
              <w:tabs>
                <w:tab w:val="left" w:pos="1546"/>
              </w:tabs>
              <w:bidi w:val="0"/>
              <w:spacing w:line="240" w:lineRule="auto"/>
              <w:ind w:right="0" w:rightChars="0"/>
              <w:jc w:val="left"/>
              <w:rPr>
                <w:rFonts w:hint="eastAsia" w:ascii="宋体" w:hAnsi="宋体" w:eastAsia="宋体" w:cs="宋体"/>
                <w:color w:val="auto"/>
                <w:kern w:val="0"/>
                <w:lang w:eastAsia="zh-CN"/>
              </w:rPr>
            </w:pPr>
            <w:r>
              <w:rPr>
                <w:rFonts w:hint="eastAsia"/>
                <w:sz w:val="21"/>
                <w:szCs w:val="21"/>
                <w:vertAlign w:val="baseline"/>
                <w:lang w:val="en-US" w:eastAsia="zh-CN"/>
              </w:rPr>
              <w:t>（1）加强项目运行、生产的环境管理，做好大气污染防治工作。确保密闭卸油方式、需满足《大气污染综合排放标准》(GB2095-2007)无组织排放监控浓度限度值要求，满足《加油站大气污染排放标准》（GB2095-2007）25g/m</w:t>
            </w:r>
            <w:r>
              <w:rPr>
                <w:rFonts w:hint="eastAsia"/>
                <w:sz w:val="21"/>
                <w:szCs w:val="21"/>
                <w:vertAlign w:val="superscript"/>
                <w:lang w:val="en-US" w:eastAsia="zh-CN"/>
              </w:rPr>
              <w:t>3</w:t>
            </w:r>
            <w:r>
              <w:rPr>
                <w:rFonts w:hint="eastAsia"/>
                <w:sz w:val="21"/>
                <w:szCs w:val="21"/>
                <w:vertAlign w:val="baseline"/>
                <w:lang w:val="en-US" w:eastAsia="zh-CN"/>
              </w:rPr>
              <w:t>限制要求。同时需加强对项目操作人员业务培训，严格按照行业操作规程作业。</w:t>
            </w:r>
          </w:p>
        </w:tc>
        <w:tc>
          <w:tcPr>
            <w:tcW w:w="4015" w:type="dxa"/>
            <w:noWrap w:val="0"/>
            <w:vAlign w:val="center"/>
          </w:tcPr>
          <w:p>
            <w:pPr>
              <w:widowControl/>
              <w:jc w:val="both"/>
              <w:rPr>
                <w:rFonts w:hint="eastAsia" w:ascii="宋体" w:hAnsi="宋体" w:cs="宋体"/>
                <w:color w:val="auto"/>
                <w:kern w:val="0"/>
              </w:rPr>
            </w:pPr>
            <w:r>
              <w:rPr>
                <w:rFonts w:hint="eastAsia"/>
                <w:sz w:val="21"/>
                <w:szCs w:val="21"/>
                <w:vertAlign w:val="baseline"/>
                <w:lang w:val="en-US" w:eastAsia="zh-CN"/>
              </w:rPr>
              <w:t>项目储油罐及油罐采用地埋设计，埋放区双级防渗措施，加油机自带油气回收、储油罐 设置油气回收系统。</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5444" w:type="dxa"/>
            <w:noWrap w:val="0"/>
            <w:vAlign w:val="center"/>
          </w:tcPr>
          <w:p>
            <w:pPr>
              <w:numPr>
                <w:ilvl w:val="0"/>
                <w:numId w:val="0"/>
              </w:numPr>
              <w:tabs>
                <w:tab w:val="left" w:pos="1546"/>
              </w:tabs>
              <w:bidi w:val="0"/>
              <w:spacing w:line="240" w:lineRule="auto"/>
              <w:ind w:right="0" w:rightChars="0"/>
              <w:jc w:val="left"/>
              <w:rPr>
                <w:rFonts w:hint="eastAsia" w:ascii="宋体" w:hAnsi="宋体" w:eastAsia="宋体" w:cs="宋体"/>
                <w:color w:val="auto"/>
                <w:kern w:val="0"/>
                <w:lang w:eastAsia="zh-CN"/>
              </w:rPr>
            </w:pPr>
            <w:r>
              <w:rPr>
                <w:rFonts w:hint="eastAsia"/>
                <w:sz w:val="21"/>
                <w:szCs w:val="21"/>
                <w:vertAlign w:val="baseline"/>
                <w:lang w:val="en-US" w:eastAsia="zh-CN"/>
              </w:rPr>
              <w:t>（2）做好水污染防治工作。洗车废水同生活污水经地埋式一体化污水处理设施出炉后，用于站区绿化，水质须达到《城市污水再生利用绿地浇水》（GB/T25499-2010)水质标准。</w:t>
            </w:r>
          </w:p>
        </w:tc>
        <w:tc>
          <w:tcPr>
            <w:tcW w:w="4015" w:type="dxa"/>
            <w:noWrap w:val="0"/>
            <w:vAlign w:val="center"/>
          </w:tcPr>
          <w:p>
            <w:pPr>
              <w:widowControl/>
              <w:jc w:val="center"/>
              <w:rPr>
                <w:rFonts w:hint="eastAsia" w:ascii="宋体" w:hAnsi="宋体" w:eastAsia="宋体" w:cs="宋体"/>
                <w:color w:val="auto"/>
                <w:kern w:val="0"/>
                <w:lang w:eastAsia="zh-CN"/>
              </w:rPr>
            </w:pPr>
            <w:r>
              <w:rPr>
                <w:rFonts w:hint="eastAsia"/>
                <w:sz w:val="21"/>
                <w:szCs w:val="21"/>
                <w:vertAlign w:val="baseline"/>
                <w:lang w:val="en-US" w:eastAsia="zh-CN"/>
              </w:rPr>
              <w:t>本项目洗车废水经沉淀池沉淀后循环使用不外排，生活废水经沉淀池沉淀处理后由石嘴山市星海镇污水处理厂定期清运。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5444" w:type="dxa"/>
            <w:noWrap w:val="0"/>
            <w:vAlign w:val="center"/>
          </w:tcPr>
          <w:p>
            <w:pPr>
              <w:widowControl/>
              <w:numPr>
                <w:ilvl w:val="0"/>
                <w:numId w:val="0"/>
              </w:numPr>
              <w:tabs>
                <w:tab w:val="left" w:pos="1546"/>
              </w:tabs>
              <w:bidi w:val="0"/>
              <w:spacing w:line="240" w:lineRule="auto"/>
              <w:ind w:right="0" w:rightChars="0"/>
              <w:jc w:val="left"/>
              <w:rPr>
                <w:rFonts w:hint="eastAsia" w:ascii="宋体" w:hAnsi="宋体" w:eastAsia="宋体" w:cs="宋体"/>
                <w:color w:val="auto"/>
                <w:kern w:val="0"/>
                <w:sz w:val="21"/>
                <w:szCs w:val="21"/>
                <w:lang w:eastAsia="zh-CN"/>
              </w:rPr>
            </w:pPr>
            <w:r>
              <w:rPr>
                <w:rFonts w:hint="eastAsia"/>
                <w:sz w:val="21"/>
                <w:szCs w:val="21"/>
                <w:vertAlign w:val="baseline"/>
                <w:lang w:val="en-US" w:eastAsia="zh-CN"/>
              </w:rPr>
              <w:t>（3）厂界噪声须符合《工业企业厂界环境噪声排放标准》（GB12348-2008） 2类标准要求。</w:t>
            </w:r>
          </w:p>
        </w:tc>
        <w:tc>
          <w:tcPr>
            <w:tcW w:w="4015" w:type="dxa"/>
            <w:noWrap w:val="0"/>
            <w:vAlign w:val="center"/>
          </w:tcPr>
          <w:p>
            <w:pPr>
              <w:widowControl/>
              <w:jc w:val="center"/>
              <w:rPr>
                <w:rFonts w:hint="eastAsia" w:ascii="宋体" w:hAnsi="宋体" w:eastAsia="宋体" w:cs="宋体"/>
                <w:color w:val="auto"/>
                <w:kern w:val="0"/>
                <w:lang w:eastAsia="zh-CN"/>
              </w:rPr>
            </w:pPr>
            <w:r>
              <w:rPr>
                <w:sz w:val="22"/>
                <w:szCs w:val="22"/>
              </w:rPr>
              <w:t>通过各种降噪措施后，噪声达标排放</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5444" w:type="dxa"/>
            <w:noWrap w:val="0"/>
            <w:vAlign w:val="center"/>
          </w:tcPr>
          <w:p>
            <w:pPr>
              <w:numPr>
                <w:ilvl w:val="0"/>
                <w:numId w:val="0"/>
              </w:numPr>
              <w:tabs>
                <w:tab w:val="left" w:pos="1546"/>
              </w:tabs>
              <w:bidi w:val="0"/>
              <w:spacing w:line="240" w:lineRule="auto"/>
              <w:ind w:right="0" w:rightChars="0"/>
              <w:jc w:val="left"/>
              <w:rPr>
                <w:rFonts w:hint="eastAsia" w:ascii="宋体" w:hAnsi="宋体" w:eastAsia="宋体" w:cs="宋体"/>
                <w:color w:val="auto"/>
                <w:kern w:val="0"/>
                <w:sz w:val="21"/>
                <w:szCs w:val="21"/>
                <w:lang w:eastAsia="zh-CN"/>
              </w:rPr>
            </w:pPr>
            <w:r>
              <w:rPr>
                <w:rFonts w:hint="eastAsia"/>
                <w:sz w:val="21"/>
                <w:szCs w:val="21"/>
                <w:vertAlign w:val="baseline"/>
                <w:lang w:val="en-US" w:eastAsia="zh-CN"/>
              </w:rPr>
              <w:t>（4）确保各类固体废物按规定规范妥善处置。机械设备在检修和保养过程 中产生的废机油、油渣为危险物，企业须设置危险废物暂存间储存，最终交由有资质单位进行处置。生活垃圾集中收集后送至垃圾转运站统一处置。</w:t>
            </w:r>
          </w:p>
        </w:tc>
        <w:tc>
          <w:tcPr>
            <w:tcW w:w="4015" w:type="dxa"/>
            <w:noWrap w:val="0"/>
            <w:vAlign w:val="center"/>
          </w:tcPr>
          <w:p>
            <w:pPr>
              <w:widowControl/>
              <w:jc w:val="center"/>
              <w:rPr>
                <w:rFonts w:hint="eastAsia"/>
                <w:sz w:val="21"/>
                <w:szCs w:val="21"/>
                <w:vertAlign w:val="baseline"/>
                <w:lang w:val="en-US" w:eastAsia="zh-CN"/>
              </w:rPr>
            </w:pPr>
            <w:r>
              <w:rPr>
                <w:rFonts w:hint="eastAsia"/>
                <w:sz w:val="21"/>
                <w:szCs w:val="21"/>
                <w:vertAlign w:val="baseline"/>
                <w:lang w:val="en-US" w:eastAsia="zh-CN"/>
              </w:rPr>
              <w:t>与环评一致</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5444" w:type="dxa"/>
            <w:noWrap w:val="0"/>
            <w:vAlign w:val="center"/>
          </w:tcPr>
          <w:p>
            <w:pPr>
              <w:widowControl/>
              <w:numPr>
                <w:ilvl w:val="0"/>
                <w:numId w:val="0"/>
              </w:numPr>
              <w:tabs>
                <w:tab w:val="left" w:pos="1546"/>
              </w:tabs>
              <w:bidi w:val="0"/>
              <w:spacing w:line="240" w:lineRule="auto"/>
              <w:ind w:right="0" w:rightChars="0"/>
              <w:jc w:val="left"/>
              <w:rPr>
                <w:rFonts w:hint="eastAsia" w:ascii="宋体" w:hAnsi="宋体" w:eastAsia="宋体" w:cs="宋体"/>
                <w:color w:val="auto"/>
                <w:kern w:val="0"/>
                <w:sz w:val="21"/>
                <w:szCs w:val="21"/>
                <w:lang w:eastAsia="zh-CN"/>
              </w:rPr>
            </w:pPr>
            <w:r>
              <w:rPr>
                <w:rFonts w:hint="eastAsia"/>
                <w:sz w:val="21"/>
                <w:szCs w:val="21"/>
                <w:vertAlign w:val="baseline"/>
                <w:lang w:val="en-US" w:eastAsia="zh-CN"/>
              </w:rPr>
              <w:t>本项目废水不外排，采暖采用电暖气。</w:t>
            </w:r>
          </w:p>
        </w:tc>
        <w:tc>
          <w:tcPr>
            <w:tcW w:w="4015" w:type="dxa"/>
            <w:noWrap w:val="0"/>
            <w:vAlign w:val="center"/>
          </w:tcPr>
          <w:p>
            <w:pPr>
              <w:widowControl/>
              <w:jc w:val="center"/>
              <w:rPr>
                <w:rFonts w:hint="eastAsia"/>
                <w:sz w:val="21"/>
                <w:szCs w:val="21"/>
                <w:vertAlign w:val="baseline"/>
                <w:lang w:val="en-US" w:eastAsia="zh-CN"/>
              </w:rPr>
            </w:pPr>
            <w:r>
              <w:rPr>
                <w:rFonts w:hint="eastAsia"/>
                <w:sz w:val="21"/>
                <w:szCs w:val="21"/>
                <w:vertAlign w:val="baseline"/>
                <w:lang w:val="en-US" w:eastAsia="zh-CN"/>
              </w:rPr>
              <w:t>本项目洗车废水经沉淀池沉淀后循环使用不外排，生活废水经沉淀池沉淀处理后由石嘴山市星海镇污水处理厂定期清运。</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5444" w:type="dxa"/>
            <w:noWrap w:val="0"/>
            <w:vAlign w:val="center"/>
          </w:tcPr>
          <w:p>
            <w:pPr>
              <w:numPr>
                <w:ilvl w:val="0"/>
                <w:numId w:val="0"/>
              </w:numPr>
              <w:tabs>
                <w:tab w:val="left" w:pos="1546"/>
              </w:tabs>
              <w:bidi w:val="0"/>
              <w:spacing w:line="240" w:lineRule="auto"/>
              <w:ind w:right="0" w:rightChars="0"/>
              <w:jc w:val="left"/>
              <w:rPr>
                <w:rFonts w:hint="eastAsia" w:ascii="宋体" w:hAnsi="宋体" w:cs="宋体"/>
                <w:color w:val="auto"/>
                <w:kern w:val="0"/>
                <w:sz w:val="21"/>
                <w:szCs w:val="21"/>
              </w:rPr>
            </w:pPr>
            <w:r>
              <w:rPr>
                <w:rFonts w:hint="eastAsia"/>
                <w:sz w:val="21"/>
                <w:szCs w:val="21"/>
                <w:vertAlign w:val="baseline"/>
                <w:lang w:val="en-US" w:eastAsia="zh-CN"/>
              </w:rPr>
              <w:t>项目单位须严格落实《现状评估报告》中提出的各项整改措施，落实环保主体责任及《关于&lt;宁夏神光电力股份有限公司加油站改扩建工程现状环境影响评估报告&gt;的环保承诺函》，确保环保治理设施（措施）与主体工程同时投入使用，污染物排放符合各项排放标准的要求</w:t>
            </w:r>
          </w:p>
        </w:tc>
        <w:tc>
          <w:tcPr>
            <w:tcW w:w="4015" w:type="dxa"/>
            <w:noWrap w:val="0"/>
            <w:vAlign w:val="center"/>
          </w:tcPr>
          <w:p>
            <w:pPr>
              <w:widowControl/>
              <w:jc w:val="center"/>
              <w:rPr>
                <w:rFonts w:hint="eastAsia" w:ascii="宋体" w:hAnsi="宋体" w:eastAsia="宋体" w:cs="宋体"/>
                <w:color w:val="auto"/>
                <w:kern w:val="0"/>
                <w:lang w:eastAsia="zh-CN"/>
              </w:rPr>
            </w:pPr>
            <w:r>
              <w:rPr>
                <w:rFonts w:hint="eastAsia"/>
                <w:sz w:val="21"/>
                <w:szCs w:val="21"/>
                <w:vertAlign w:val="baseline"/>
                <w:lang w:val="en-US" w:eastAsia="zh-CN"/>
              </w:rPr>
              <w:t>与环评一致</w:t>
            </w:r>
          </w:p>
        </w:tc>
      </w:tr>
    </w:tbl>
    <w:p>
      <w:pPr>
        <w:pStyle w:val="5"/>
        <w:spacing w:before="7"/>
        <w:rPr>
          <w:rFonts w:ascii="Tahoma"/>
          <w:sz w:val="10"/>
        </w:rPr>
      </w:pPr>
      <w:r>
        <w:rPr>
          <w:rFonts w:hint="eastAsia"/>
          <w:sz w:val="20"/>
          <w:lang w:val="en-US" w:eastAsia="zh-CN"/>
        </w:rPr>
        <w:t xml:space="preserve">        </w:t>
      </w:r>
    </w:p>
    <w:p>
      <w:pPr>
        <w:spacing w:line="360" w:lineRule="auto"/>
        <w:ind w:firstLine="1687" w:firstLineChars="600"/>
        <w:rPr>
          <w:rFonts w:hint="eastAsia" w:cs="宋体"/>
          <w:b/>
          <w:bCs/>
          <w:color w:val="auto"/>
          <w:sz w:val="28"/>
          <w:szCs w:val="28"/>
        </w:rPr>
      </w:pPr>
      <w:r>
        <w:rPr>
          <w:rFonts w:hint="eastAsia" w:cs="宋体"/>
          <w:b/>
          <w:bCs/>
          <w:color w:val="auto"/>
          <w:sz w:val="28"/>
          <w:szCs w:val="28"/>
        </w:rPr>
        <w:t>本报告中，</w:t>
      </w:r>
      <w:r>
        <w:rPr>
          <w:rFonts w:hint="eastAsia" w:cs="宋体"/>
          <w:b/>
          <w:bCs/>
          <w:color w:val="auto"/>
          <w:sz w:val="28"/>
          <w:szCs w:val="28"/>
          <w:lang w:eastAsia="zh-CN"/>
        </w:rPr>
        <w:t>检</w:t>
      </w:r>
      <w:r>
        <w:rPr>
          <w:rFonts w:hint="eastAsia" w:cs="宋体"/>
          <w:b/>
          <w:bCs/>
          <w:color w:val="auto"/>
          <w:sz w:val="28"/>
          <w:szCs w:val="28"/>
        </w:rPr>
        <w:t>测结果只代表此次验收</w:t>
      </w:r>
      <w:r>
        <w:rPr>
          <w:rFonts w:hint="eastAsia" w:cs="宋体"/>
          <w:b/>
          <w:bCs/>
          <w:color w:val="auto"/>
          <w:sz w:val="28"/>
          <w:szCs w:val="28"/>
          <w:lang w:eastAsia="zh-CN"/>
        </w:rPr>
        <w:t>检</w:t>
      </w:r>
      <w:r>
        <w:rPr>
          <w:rFonts w:hint="eastAsia" w:cs="宋体"/>
          <w:b/>
          <w:bCs/>
          <w:color w:val="auto"/>
          <w:sz w:val="28"/>
          <w:szCs w:val="28"/>
        </w:rPr>
        <w:t>测期间该项目正常运行状态下污染</w:t>
      </w:r>
    </w:p>
    <w:p>
      <w:pPr>
        <w:spacing w:line="360" w:lineRule="auto"/>
        <w:ind w:firstLine="1124" w:firstLineChars="400"/>
        <w:rPr>
          <w:rFonts w:hint="eastAsia"/>
          <w:lang w:val="en-US" w:eastAsia="zh-CN"/>
        </w:rPr>
      </w:pPr>
      <w:r>
        <w:rPr>
          <w:rFonts w:hint="eastAsia" w:cs="宋体"/>
          <w:b/>
          <w:bCs/>
          <w:color w:val="auto"/>
          <w:sz w:val="28"/>
          <w:szCs w:val="28"/>
        </w:rPr>
        <w:t>物排放情况；对非正常运行及其他时段排污状况不具代表性。</w:t>
      </w:r>
    </w:p>
    <w:p>
      <w:pPr>
        <w:pStyle w:val="3"/>
        <w:numPr>
          <w:ilvl w:val="0"/>
          <w:numId w:val="0"/>
        </w:numPr>
        <w:tabs>
          <w:tab w:val="left" w:pos="1594"/>
        </w:tabs>
        <w:spacing w:before="73" w:after="0" w:line="240" w:lineRule="auto"/>
        <w:ind w:left="1239" w:leftChars="0" w:right="0" w:rightChars="0"/>
        <w:jc w:val="left"/>
      </w:pPr>
      <w:r>
        <w:rPr>
          <w:rFonts w:hint="eastAsia"/>
          <w:lang w:val="en-US" w:eastAsia="zh-CN"/>
        </w:rPr>
        <w:t>10</w:t>
      </w:r>
      <w:r>
        <w:t>、建议</w:t>
      </w:r>
    </w:p>
    <w:p>
      <w:pPr>
        <w:pStyle w:val="5"/>
        <w:spacing w:before="1"/>
        <w:rPr>
          <w:b/>
          <w:sz w:val="30"/>
        </w:rPr>
      </w:pPr>
    </w:p>
    <w:p>
      <w:pPr>
        <w:pStyle w:val="5"/>
        <w:numPr>
          <w:ilvl w:val="0"/>
          <w:numId w:val="16"/>
        </w:numPr>
        <w:spacing w:line="364" w:lineRule="auto"/>
        <w:ind w:left="1240" w:right="1240" w:firstLine="280"/>
        <w:jc w:val="both"/>
      </w:pPr>
      <w:r>
        <w:t>继续加强公司环保工作的管理，确保污染处理设施正常运行，保证外排污染物长期稳定达标排放。</w:t>
      </w:r>
    </w:p>
    <w:p>
      <w:pPr>
        <w:pStyle w:val="5"/>
        <w:numPr>
          <w:ilvl w:val="0"/>
          <w:numId w:val="0"/>
        </w:numPr>
        <w:spacing w:line="364" w:lineRule="auto"/>
        <w:ind w:left="1520" w:leftChars="0" w:right="1240" w:rightChars="0"/>
        <w:jc w:val="both"/>
      </w:pPr>
      <w:r>
        <w:t>（</w:t>
      </w:r>
      <w:r>
        <w:rPr>
          <w:rFonts w:ascii="Times New Roman" w:eastAsia="Times New Roman"/>
        </w:rPr>
        <w:t>2</w:t>
      </w:r>
      <w:r>
        <w:t>）加强加气站内来往车辆的管理，减少交通噪声对周围环境的影响。</w:t>
      </w:r>
    </w:p>
    <w:p>
      <w:pPr>
        <w:pStyle w:val="11"/>
        <w:numPr>
          <w:ilvl w:val="0"/>
          <w:numId w:val="17"/>
        </w:numPr>
        <w:tabs>
          <w:tab w:val="left" w:pos="2226"/>
        </w:tabs>
        <w:spacing w:before="47" w:after="0" w:line="364" w:lineRule="auto"/>
        <w:ind w:left="1240" w:right="1240" w:firstLine="280"/>
        <w:jc w:val="left"/>
        <w:rPr>
          <w:sz w:val="28"/>
        </w:rPr>
      </w:pPr>
      <w:r>
        <w:rPr>
          <w:sz w:val="28"/>
        </w:rPr>
        <w:t>加强加油站、储罐、管道、加油机等设备的维护、保养与巡检，保证</w:t>
      </w:r>
      <w:r>
        <w:rPr>
          <w:spacing w:val="-3"/>
          <w:sz w:val="28"/>
        </w:rPr>
        <w:t>安全正常运行。</w:t>
      </w:r>
    </w:p>
    <w:p>
      <w:pPr>
        <w:pStyle w:val="11"/>
        <w:numPr>
          <w:ilvl w:val="0"/>
          <w:numId w:val="17"/>
        </w:numPr>
        <w:tabs>
          <w:tab w:val="left" w:pos="2224"/>
        </w:tabs>
        <w:spacing w:before="0" w:after="0" w:line="362" w:lineRule="auto"/>
        <w:ind w:left="1240" w:right="1281" w:firstLine="280"/>
        <w:jc w:val="left"/>
        <w:rPr>
          <w:rFonts w:hint="eastAsia"/>
          <w:lang w:val="en-US" w:eastAsia="zh-CN"/>
        </w:rPr>
      </w:pPr>
      <w:r>
        <w:rPr>
          <w:spacing w:val="-3"/>
          <w:sz w:val="28"/>
        </w:rPr>
        <w:t>对从业人员进行安全教育和岗位技术培训，加强企业内部管理，提高职工的环保意识和自身素质。</w:t>
      </w:r>
    </w:p>
    <w:p>
      <w:pPr>
        <w:pStyle w:val="3"/>
        <w:numPr>
          <w:ilvl w:val="0"/>
          <w:numId w:val="0"/>
        </w:numPr>
        <w:tabs>
          <w:tab w:val="left" w:pos="1594"/>
        </w:tabs>
        <w:spacing w:before="204" w:after="0" w:line="240" w:lineRule="auto"/>
        <w:ind w:left="1239" w:leftChars="0" w:right="0" w:rightChars="0"/>
        <w:jc w:val="left"/>
      </w:pPr>
      <w:r>
        <w:rPr>
          <w:rFonts w:hint="eastAsia"/>
          <w:lang w:val="en-US" w:eastAsia="zh-CN"/>
        </w:rPr>
        <w:t>11</w:t>
      </w:r>
      <w:r>
        <w:t>、竣工验收结论</w:t>
      </w:r>
      <w:r>
        <w:rPr>
          <w:b/>
          <w:bCs/>
        </w:rPr>
        <mc:AlternateContent>
          <mc:Choice Requires="wps">
            <w:drawing>
              <wp:anchor distT="0" distB="0" distL="114300" distR="114300" simplePos="0" relativeHeight="771862528" behindDoc="1" locked="0" layoutInCell="1" allowOverlap="1">
                <wp:simplePos x="0" y="0"/>
                <wp:positionH relativeFrom="page">
                  <wp:posOffset>716915</wp:posOffset>
                </wp:positionH>
                <wp:positionV relativeFrom="page">
                  <wp:posOffset>421005</wp:posOffset>
                </wp:positionV>
                <wp:extent cx="6107430" cy="9192260"/>
                <wp:effectExtent l="1905" t="0" r="5715" b="412750"/>
                <wp:wrapNone/>
                <wp:docPr id="89" name="任意多边形 151"/>
                <wp:cNvGraphicFramePr/>
                <a:graphic xmlns:a="http://schemas.openxmlformats.org/drawingml/2006/main">
                  <a:graphicData uri="http://schemas.microsoft.com/office/word/2010/wordprocessingShape">
                    <wps:wsp>
                      <wps:cNvSpPr/>
                      <wps:spPr>
                        <a:xfrm>
                          <a:off x="0" y="0"/>
                          <a:ext cx="6107430" cy="9192260"/>
                        </a:xfrm>
                        <a:custGeom>
                          <a:avLst/>
                          <a:gdLst/>
                          <a:ahLst/>
                          <a:cxnLst/>
                          <a:pathLst>
                            <a:path w="9648" h="13309">
                              <a:moveTo>
                                <a:pt x="0" y="592"/>
                              </a:moveTo>
                              <a:lnTo>
                                <a:pt x="9648" y="592"/>
                              </a:lnTo>
                              <a:moveTo>
                                <a:pt x="0" y="13896"/>
                              </a:moveTo>
                              <a:lnTo>
                                <a:pt x="9648" y="13896"/>
                              </a:lnTo>
                              <a:moveTo>
                                <a:pt x="5" y="587"/>
                              </a:moveTo>
                              <a:lnTo>
                                <a:pt x="5" y="13891"/>
                              </a:lnTo>
                              <a:moveTo>
                                <a:pt x="9643" y="587"/>
                              </a:moveTo>
                              <a:lnTo>
                                <a:pt x="9643" y="13891"/>
                              </a:lnTo>
                            </a:path>
                          </a:pathLst>
                        </a:custGeom>
                        <a:noFill/>
                        <a:ln w="6096" cap="flat" cmpd="sng">
                          <a:solidFill>
                            <a:srgbClr val="000000"/>
                          </a:solidFill>
                          <a:prstDash val="solid"/>
                          <a:headEnd type="none" w="med" len="med"/>
                          <a:tailEnd type="none" w="med" len="med"/>
                        </a:ln>
                      </wps:spPr>
                      <wps:bodyPr upright="1"/>
                    </wps:wsp>
                  </a:graphicData>
                </a:graphic>
              </wp:anchor>
            </w:drawing>
          </mc:Choice>
          <mc:Fallback>
            <w:pict>
              <v:shape id="任意多边形 151" o:spid="_x0000_s1026" o:spt="100" style="position:absolute;left:0pt;margin-left:56.45pt;margin-top:33.15pt;height:723.8pt;width:480.9pt;mso-position-horizontal-relative:page;mso-position-vertical-relative:page;z-index:268546048;mso-width-relative:page;mso-height-relative:page;" filled="f" stroked="t" coordsize="9648,13309" o:gfxdata="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Fs7DbtgAAAAMAQAA&#10;DwAAAAAAAAABACAAAAAiAAAAZHJzL2Rvd25yZXYueG1sUEsBAhQAFAAAAAgAh07iQDgXitBSAgAA&#10;TAUAAA4AAAAAAAAAAQAgAAAAJwEAAGRycy9lMm9Eb2MueG1sUEsFBgAAAAAGAAYAWQEAAOsFAAAA&#10;AA==&#10;" path="m0,592l9648,592m0,13896l9648,13896m5,587l5,13891m9643,587l9643,13891e">
                <v:fill on="f" focussize="0,0"/>
                <v:stroke weight="0.48pt" color="#000000" joinstyle="round"/>
                <v:imagedata o:title=""/>
                <o:lock v:ext="edit" aspectratio="f"/>
              </v:shape>
            </w:pict>
          </mc:Fallback>
        </mc:AlternateContent>
      </w:r>
    </w:p>
    <w:p>
      <w:pPr>
        <w:pStyle w:val="5"/>
        <w:spacing w:before="1"/>
        <w:rPr>
          <w:b/>
          <w:sz w:val="30"/>
        </w:rPr>
      </w:pPr>
    </w:p>
    <w:p>
      <w:pPr>
        <w:pStyle w:val="5"/>
        <w:spacing w:line="364" w:lineRule="auto"/>
        <w:ind w:left="1461" w:right="1238" w:firstLine="559"/>
        <w:jc w:val="both"/>
        <w:rPr>
          <w:sz w:val="20"/>
        </w:rPr>
      </w:pPr>
      <w:r>
        <w:rPr>
          <w:rFonts w:hint="eastAsia"/>
          <w:color w:val="auto"/>
          <w:spacing w:val="5"/>
          <w:lang w:eastAsia="zh-CN"/>
        </w:rPr>
        <w:t>宁夏兴昌盛成品油销售有限责任公司</w:t>
      </w:r>
      <w:r>
        <w:rPr>
          <w:color w:val="auto"/>
          <w:spacing w:val="5"/>
        </w:rPr>
        <w:t>加油站项目</w:t>
      </w:r>
      <w:r>
        <w:rPr>
          <w:rFonts w:hint="eastAsia"/>
          <w:color w:val="auto"/>
          <w:spacing w:val="5"/>
          <w:lang w:eastAsia="zh-CN"/>
        </w:rPr>
        <w:t>的</w:t>
      </w:r>
      <w:r>
        <w:rPr>
          <w:color w:val="auto"/>
          <w:spacing w:val="5"/>
        </w:rPr>
        <w:t>建设</w:t>
      </w:r>
      <w:r>
        <w:rPr>
          <w:rFonts w:hint="eastAsia"/>
          <w:color w:val="auto"/>
          <w:spacing w:val="5"/>
          <w:lang w:eastAsia="zh-CN"/>
        </w:rPr>
        <w:t>符合国家和地方产业政策及相关规划要求</w:t>
      </w:r>
      <w:r>
        <w:rPr>
          <w:color w:val="auto"/>
          <w:spacing w:val="-7"/>
        </w:rPr>
        <w:t>，</w:t>
      </w:r>
      <w:r>
        <w:rPr>
          <w:rFonts w:hint="eastAsia"/>
          <w:color w:val="auto"/>
          <w:spacing w:val="-7"/>
          <w:lang w:eastAsia="zh-CN"/>
        </w:rPr>
        <w:t>产生的污染物经过已采取防治措施，</w:t>
      </w:r>
      <w:r>
        <w:rPr>
          <w:color w:val="auto"/>
          <w:spacing w:val="-7"/>
        </w:rPr>
        <w:t>落实了环评及其批复的各项要求，验收监测期间外</w:t>
      </w:r>
      <w:r>
        <w:rPr>
          <w:color w:val="auto"/>
          <w:spacing w:val="-3"/>
        </w:rPr>
        <w:t>排污染物达标排放。建议通过竣工环境保护验收。</w:t>
      </w:r>
    </w:p>
    <w:p>
      <w:pPr>
        <w:pStyle w:val="5"/>
        <w:rPr>
          <w:sz w:val="20"/>
        </w:rPr>
      </w:pPr>
    </w:p>
    <w:p>
      <w:pPr>
        <w:spacing w:line="360" w:lineRule="auto"/>
        <w:ind w:firstLine="1400" w:firstLineChars="500"/>
        <w:rPr>
          <w:color w:val="auto"/>
          <w:sz w:val="28"/>
          <w:szCs w:val="28"/>
          <w:u w:val="single"/>
        </w:rPr>
      </w:pPr>
      <w:r>
        <w:rPr>
          <w:rFonts w:hint="eastAsia" w:cs="宋体"/>
          <w:color w:val="auto"/>
          <w:sz w:val="28"/>
          <w:szCs w:val="28"/>
        </w:rPr>
        <w:t>报告编写：</w:t>
      </w:r>
      <w:r>
        <w:rPr>
          <w:color w:val="auto"/>
          <w:sz w:val="28"/>
          <w:szCs w:val="28"/>
          <w:u w:val="single"/>
        </w:rPr>
        <w:t xml:space="preserve">           </w:t>
      </w:r>
      <w:r>
        <w:rPr>
          <w:color w:val="auto"/>
          <w:sz w:val="28"/>
          <w:szCs w:val="28"/>
        </w:rPr>
        <w:t xml:space="preserve">   </w:t>
      </w:r>
      <w:r>
        <w:rPr>
          <w:rFonts w:hint="eastAsia" w:cs="宋体"/>
          <w:color w:val="auto"/>
          <w:sz w:val="28"/>
          <w:szCs w:val="28"/>
        </w:rPr>
        <w:t>审</w:t>
      </w:r>
      <w:r>
        <w:rPr>
          <w:color w:val="auto"/>
          <w:sz w:val="28"/>
          <w:szCs w:val="28"/>
        </w:rPr>
        <w:t xml:space="preserve">  </w:t>
      </w:r>
      <w:r>
        <w:rPr>
          <w:rFonts w:hint="eastAsia" w:cs="宋体"/>
          <w:color w:val="auto"/>
          <w:sz w:val="28"/>
          <w:szCs w:val="28"/>
        </w:rPr>
        <w:t>核：</w:t>
      </w:r>
      <w:r>
        <w:rPr>
          <w:color w:val="auto"/>
          <w:sz w:val="28"/>
          <w:szCs w:val="28"/>
          <w:u w:val="single"/>
        </w:rPr>
        <w:t xml:space="preserve">           </w:t>
      </w:r>
      <w:r>
        <w:rPr>
          <w:color w:val="auto"/>
          <w:sz w:val="28"/>
          <w:szCs w:val="28"/>
        </w:rPr>
        <w:t xml:space="preserve">   </w:t>
      </w:r>
      <w:r>
        <w:rPr>
          <w:rFonts w:hint="eastAsia" w:cs="宋体"/>
          <w:color w:val="auto"/>
          <w:sz w:val="28"/>
          <w:szCs w:val="28"/>
        </w:rPr>
        <w:t>签</w:t>
      </w:r>
      <w:r>
        <w:rPr>
          <w:color w:val="auto"/>
          <w:sz w:val="28"/>
          <w:szCs w:val="28"/>
        </w:rPr>
        <w:t xml:space="preserve">  </w:t>
      </w:r>
      <w:r>
        <w:rPr>
          <w:rFonts w:hint="eastAsia" w:cs="宋体"/>
          <w:color w:val="auto"/>
          <w:sz w:val="28"/>
          <w:szCs w:val="28"/>
        </w:rPr>
        <w:t>发：</w:t>
      </w:r>
      <w:r>
        <w:rPr>
          <w:color w:val="auto"/>
          <w:sz w:val="28"/>
          <w:szCs w:val="28"/>
          <w:u w:val="single"/>
        </w:rPr>
        <w:t xml:space="preserve">           </w:t>
      </w:r>
    </w:p>
    <w:p>
      <w:pPr>
        <w:spacing w:line="360" w:lineRule="auto"/>
        <w:ind w:firstLine="1400" w:firstLineChars="500"/>
        <w:rPr>
          <w:color w:val="auto"/>
          <w:sz w:val="28"/>
          <w:szCs w:val="28"/>
          <w:u w:val="single"/>
        </w:rPr>
      </w:pPr>
      <w:r>
        <w:rPr>
          <w:rFonts w:hint="eastAsia" w:cs="宋体"/>
          <w:color w:val="auto"/>
          <w:sz w:val="28"/>
          <w:szCs w:val="28"/>
        </w:rPr>
        <w:t>日</w:t>
      </w:r>
      <w:r>
        <w:rPr>
          <w:color w:val="auto"/>
          <w:sz w:val="28"/>
          <w:szCs w:val="28"/>
        </w:rPr>
        <w:t xml:space="preserve">    </w:t>
      </w:r>
      <w:r>
        <w:rPr>
          <w:rFonts w:hint="eastAsia" w:cs="宋体"/>
          <w:color w:val="auto"/>
          <w:sz w:val="28"/>
          <w:szCs w:val="28"/>
        </w:rPr>
        <w:t>期：</w:t>
      </w:r>
      <w:r>
        <w:rPr>
          <w:color w:val="auto"/>
          <w:sz w:val="28"/>
          <w:szCs w:val="28"/>
          <w:u w:val="single"/>
        </w:rPr>
        <w:t xml:space="preserve">           </w:t>
      </w:r>
      <w:r>
        <w:rPr>
          <w:color w:val="auto"/>
          <w:sz w:val="28"/>
          <w:szCs w:val="28"/>
        </w:rPr>
        <w:t xml:space="preserve">   </w:t>
      </w:r>
      <w:r>
        <w:rPr>
          <w:rFonts w:hint="eastAsia" w:cs="宋体"/>
          <w:color w:val="auto"/>
          <w:sz w:val="28"/>
          <w:szCs w:val="28"/>
        </w:rPr>
        <w:t>日</w:t>
      </w:r>
      <w:r>
        <w:rPr>
          <w:color w:val="auto"/>
          <w:sz w:val="28"/>
          <w:szCs w:val="28"/>
        </w:rPr>
        <w:t xml:space="preserve">  </w:t>
      </w:r>
      <w:r>
        <w:rPr>
          <w:rFonts w:hint="eastAsia" w:cs="宋体"/>
          <w:color w:val="auto"/>
          <w:sz w:val="28"/>
          <w:szCs w:val="28"/>
        </w:rPr>
        <w:t>期：</w:t>
      </w:r>
      <w:r>
        <w:rPr>
          <w:color w:val="auto"/>
          <w:sz w:val="28"/>
          <w:szCs w:val="28"/>
          <w:u w:val="single"/>
        </w:rPr>
        <w:t xml:space="preserve">           </w:t>
      </w:r>
      <w:r>
        <w:rPr>
          <w:color w:val="auto"/>
          <w:sz w:val="28"/>
          <w:szCs w:val="28"/>
        </w:rPr>
        <w:t xml:space="preserve">   </w:t>
      </w:r>
      <w:r>
        <w:rPr>
          <w:rFonts w:hint="eastAsia" w:cs="宋体"/>
          <w:color w:val="auto"/>
          <w:sz w:val="28"/>
          <w:szCs w:val="28"/>
        </w:rPr>
        <w:t>日</w:t>
      </w:r>
      <w:r>
        <w:rPr>
          <w:color w:val="auto"/>
          <w:sz w:val="28"/>
          <w:szCs w:val="28"/>
        </w:rPr>
        <w:t xml:space="preserve">  </w:t>
      </w:r>
      <w:r>
        <w:rPr>
          <w:rFonts w:hint="eastAsia" w:cs="宋体"/>
          <w:color w:val="auto"/>
          <w:sz w:val="28"/>
          <w:szCs w:val="28"/>
        </w:rPr>
        <w:t>期：</w:t>
      </w:r>
      <w:r>
        <w:rPr>
          <w:color w:val="auto"/>
          <w:sz w:val="28"/>
          <w:szCs w:val="28"/>
          <w:u w:val="single"/>
        </w:rPr>
        <w:t xml:space="preserve">           </w:t>
      </w:r>
      <w:r>
        <w:rPr>
          <w:color w:val="auto"/>
          <w:sz w:val="28"/>
          <w:szCs w:val="28"/>
        </w:rPr>
        <w:t xml:space="preserve">    </w:t>
      </w:r>
    </w:p>
    <w:p>
      <w:pPr>
        <w:spacing w:before="156" w:beforeLines="50" w:line="360" w:lineRule="auto"/>
        <w:ind w:firstLine="4228" w:firstLineChars="1510"/>
        <w:rPr>
          <w:color w:val="auto"/>
          <w:sz w:val="28"/>
          <w:szCs w:val="28"/>
        </w:rPr>
      </w:pPr>
      <w:r>
        <w:rPr>
          <w:color w:val="auto"/>
          <w:sz w:val="28"/>
          <w:szCs w:val="28"/>
        </w:rPr>
        <w:t xml:space="preserve">    </w:t>
      </w:r>
      <w:r>
        <w:rPr>
          <w:rFonts w:hint="eastAsia"/>
          <w:color w:val="auto"/>
          <w:sz w:val="28"/>
          <w:szCs w:val="28"/>
          <w:lang w:val="en-US" w:eastAsia="zh-CN"/>
        </w:rPr>
        <w:t xml:space="preserve">            </w:t>
      </w:r>
      <w:r>
        <w:rPr>
          <w:color w:val="auto"/>
          <w:sz w:val="28"/>
          <w:szCs w:val="28"/>
        </w:rPr>
        <w:t xml:space="preserve"> </w:t>
      </w:r>
      <w:r>
        <w:rPr>
          <w:rFonts w:hint="eastAsia"/>
          <w:color w:val="auto"/>
          <w:sz w:val="28"/>
          <w:szCs w:val="28"/>
        </w:rPr>
        <w:t xml:space="preserve"> </w:t>
      </w:r>
      <w:r>
        <w:rPr>
          <w:rFonts w:hint="eastAsia" w:cs="宋体"/>
          <w:color w:val="auto"/>
          <w:sz w:val="28"/>
          <w:szCs w:val="28"/>
        </w:rPr>
        <w:t>宁夏净之蓝环保技术有限公司</w:t>
      </w:r>
    </w:p>
    <w:p>
      <w:pPr>
        <w:pStyle w:val="5"/>
        <w:rPr>
          <w:sz w:val="20"/>
        </w:rPr>
        <w:sectPr>
          <w:pgSz w:w="11910" w:h="16840"/>
          <w:pgMar w:top="1340" w:right="0" w:bottom="280" w:left="0" w:header="720" w:footer="720" w:gutter="0"/>
          <w:pgNumType w:fmt="decimal"/>
        </w:sectPr>
      </w:pPr>
      <w:r>
        <w:rPr>
          <w:rFonts w:hint="eastAsia" w:ascii="宋体" w:hAnsi="宋体"/>
          <w:color w:val="auto"/>
          <w:sz w:val="28"/>
          <w:szCs w:val="28"/>
        </w:rPr>
        <mc:AlternateContent>
          <mc:Choice Requires="wps">
            <w:drawing>
              <wp:anchor distT="0" distB="0" distL="114300" distR="114300" simplePos="0" relativeHeight="771930112" behindDoc="0" locked="0" layoutInCell="1" allowOverlap="1">
                <wp:simplePos x="0" y="0"/>
                <wp:positionH relativeFrom="column">
                  <wp:posOffset>2220595</wp:posOffset>
                </wp:positionH>
                <wp:positionV relativeFrom="paragraph">
                  <wp:posOffset>405765</wp:posOffset>
                </wp:positionV>
                <wp:extent cx="3052445" cy="0"/>
                <wp:effectExtent l="0" t="9525" r="14605" b="9525"/>
                <wp:wrapNone/>
                <wp:docPr id="30" name="直接箭头连接符 30"/>
                <wp:cNvGraphicFramePr/>
                <a:graphic xmlns:a="http://schemas.openxmlformats.org/drawingml/2006/main">
                  <a:graphicData uri="http://schemas.microsoft.com/office/word/2010/wordprocessingShape">
                    <wps:wsp>
                      <wps:cNvCnPr/>
                      <wps:spPr>
                        <a:xfrm>
                          <a:off x="0" y="0"/>
                          <a:ext cx="3052445" cy="0"/>
                        </a:xfrm>
                        <a:prstGeom prst="straightConnector1">
                          <a:avLst/>
                        </a:prstGeom>
                        <a:ln w="19050">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74.85pt;margin-top:31.95pt;height:0pt;width:240.35pt;z-index:771930112;mso-width-relative:page;mso-height-relative:page;" filled="f" stroked="t" coordsize="21600,21600" o:gfxdata="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xdMBtUAAAAJAQAADwAAAAAAAAABACAAAAAiAAAAZHJz&#10;L2Rvd25yZXYueG1sUEsBAhQAFAAAAAgAh07iQFXrjF8HAgAA8AMAAA4AAAAAAAAAAQAgAAAAJAEA&#10;AGRycy9lMm9Eb2MueG1sUEsFBgAAAAAGAAYAWQEAAJ0FAAAAAA==&#10;">
                <v:fill on="f" focussize="0,0"/>
                <v:stroke weight="1.5pt" color="#000000 [3200]" joinstyle="round"/>
                <v:imagedata o:title=""/>
                <o:lock v:ext="edit" aspectratio="f"/>
              </v:shape>
            </w:pict>
          </mc:Fallback>
        </mc:AlternateContent>
      </w:r>
      <w:r>
        <w:rPr>
          <w:color w:val="auto"/>
        </w:rPr>
        <w:t xml:space="preserve">                                                        </w:t>
      </w:r>
      <w:r>
        <w:rPr>
          <w:rFonts w:hint="eastAsia" w:cs="宋体"/>
          <w:color w:val="auto"/>
          <w:sz w:val="28"/>
          <w:szCs w:val="28"/>
        </w:rPr>
        <w:t>（加盖专用章）</w:t>
      </w:r>
      <w:r>
        <w:rPr>
          <w:color w:val="auto"/>
        </w:rPr>
        <w:t xml:space="preserve">  </w:t>
      </w:r>
    </w:p>
    <w:p>
      <w:pPr>
        <w:pStyle w:val="5"/>
        <w:rPr>
          <w:rFonts w:ascii="Times New Roman"/>
          <w:sz w:val="20"/>
        </w:rPr>
      </w:pPr>
    </w:p>
    <w:p>
      <w:pPr>
        <w:spacing w:line="120" w:lineRule="auto"/>
        <w:jc w:val="center"/>
        <w:rPr>
          <w:rFonts w:ascii="Times New Roman"/>
          <w:sz w:val="20"/>
        </w:rPr>
      </w:pPr>
      <w:r>
        <w:rPr>
          <w:sz w:val="24"/>
        </w:rPr>
        <mc:AlternateContent>
          <mc:Choice Requires="wps">
            <w:drawing>
              <wp:anchor distT="0" distB="0" distL="114300" distR="114300" simplePos="0" relativeHeight="252920832" behindDoc="0" locked="0" layoutInCell="1" allowOverlap="1">
                <wp:simplePos x="0" y="0"/>
                <wp:positionH relativeFrom="column">
                  <wp:posOffset>159385</wp:posOffset>
                </wp:positionH>
                <wp:positionV relativeFrom="paragraph">
                  <wp:posOffset>-261620</wp:posOffset>
                </wp:positionV>
                <wp:extent cx="883920" cy="411480"/>
                <wp:effectExtent l="0" t="0" r="11430" b="7620"/>
                <wp:wrapNone/>
                <wp:docPr id="62" name="矩形 62"/>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cs="宋体"/>
                                <w:b/>
                                <w:bCs/>
                                <w:sz w:val="28"/>
                                <w:szCs w:val="28"/>
                              </w:rPr>
                            </w:pPr>
                            <w:r>
                              <w:rPr>
                                <w:rFonts w:hint="eastAsia" w:ascii="宋体" w:hAnsi="宋体" w:cs="宋体"/>
                                <w:b/>
                                <w:bCs/>
                                <w:sz w:val="28"/>
                                <w:szCs w:val="28"/>
                              </w:rPr>
                              <w:t>附件1</w:t>
                            </w:r>
                          </w:p>
                        </w:txbxContent>
                      </wps:txbx>
                      <wps:bodyPr upright="1"/>
                    </wps:wsp>
                  </a:graphicData>
                </a:graphic>
              </wp:anchor>
            </w:drawing>
          </mc:Choice>
          <mc:Fallback>
            <w:pict>
              <v:rect id="_x0000_s1026" o:spid="_x0000_s1026" o:spt="1" style="position:absolute;left:0pt;margin-left:12.55pt;margin-top:-20.6pt;height:32.4pt;width:69.6pt;z-index:252920832;mso-width-relative:page;mso-height-relative:page;" fillcolor="#FFFFFF" filled="t" stroked="f" coordsize="21600,21600" o:gfxdata="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mKAyN2gAAAAkBAAAPAAAAAAAAAAEAIAAA&#10;ACIAAABkcnMvZG93bnJldi54bWxQSwECFAAUAAAACACHTuJAZKTWYNEBAACkAwAADgAAAAAAAAAB&#10;ACAAAAApAQAAZHJzL2Uyb0RvYy54bWxQSwUGAAAAAAYABgBZAQAAbAUAAAAA&#10;">
                <v:fill type="gradient" on="t" color2="#FFFFFF" angle="90" focus="100%" focussize="0,0">
                  <o:fill type="gradientUnscaled" v:ext="backwardCompatible"/>
                </v:fill>
                <v:stroke on="f"/>
                <v:imagedata o:title=""/>
                <o:lock v:ext="edit" aspectratio="f"/>
                <v:textbox>
                  <w:txbxContent>
                    <w:p>
                      <w:pPr>
                        <w:rPr>
                          <w:rFonts w:hint="eastAsia" w:ascii="宋体" w:hAnsi="宋体" w:cs="宋体"/>
                          <w:b/>
                          <w:bCs/>
                          <w:sz w:val="28"/>
                          <w:szCs w:val="28"/>
                        </w:rPr>
                      </w:pPr>
                      <w:r>
                        <w:rPr>
                          <w:rFonts w:hint="eastAsia" w:ascii="宋体" w:hAnsi="宋体" w:cs="宋体"/>
                          <w:b/>
                          <w:bCs/>
                          <w:sz w:val="28"/>
                          <w:szCs w:val="28"/>
                        </w:rPr>
                        <w:t>附件1</w:t>
                      </w:r>
                    </w:p>
                  </w:txbxContent>
                </v:textbox>
              </v:rect>
            </w:pict>
          </mc:Fallback>
        </mc:AlternateContent>
      </w:r>
      <w:r>
        <w:rPr>
          <w:rFonts w:hint="eastAsia"/>
          <w:b/>
          <w:sz w:val="24"/>
          <w:szCs w:val="22"/>
          <w:lang w:val="en-US" w:eastAsia="zh-CN"/>
        </w:rPr>
        <w:t xml:space="preserve">    </w:t>
      </w:r>
      <w:r>
        <w:rPr>
          <w:rFonts w:hint="eastAsia" w:ascii="宋体" w:hAnsi="宋体"/>
          <w:b/>
          <w:sz w:val="24"/>
          <w:szCs w:val="22"/>
        </w:rPr>
        <w:t>建设项目竣工环境保护“三同时”验收登记表</w:t>
      </w:r>
    </w:p>
    <w:tbl>
      <w:tblPr>
        <w:tblStyle w:val="8"/>
        <w:tblpPr w:leftFromText="180" w:rightFromText="180" w:vertAnchor="text" w:horzAnchor="page" w:tblpX="818" w:tblpY="360"/>
        <w:tblOverlap w:val="never"/>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210"/>
        <w:gridCol w:w="1693"/>
        <w:gridCol w:w="1183"/>
        <w:gridCol w:w="945"/>
        <w:gridCol w:w="136"/>
        <w:gridCol w:w="885"/>
        <w:gridCol w:w="403"/>
        <w:gridCol w:w="450"/>
        <w:gridCol w:w="237"/>
        <w:gridCol w:w="1083"/>
        <w:gridCol w:w="750"/>
        <w:gridCol w:w="780"/>
        <w:gridCol w:w="1194"/>
        <w:gridCol w:w="1265"/>
        <w:gridCol w:w="1619"/>
        <w:gridCol w:w="869"/>
        <w:gridCol w:w="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15180" w:type="dxa"/>
            <w:gridSpan w:val="18"/>
            <w:tcBorders>
              <w:top w:val="nil"/>
              <w:left w:val="nil"/>
              <w:right w:val="nil"/>
            </w:tcBorders>
            <w:noWrap w:val="0"/>
            <w:vAlign w:val="center"/>
          </w:tcPr>
          <w:p>
            <w:pPr>
              <w:spacing w:after="0"/>
              <w:rPr>
                <w:rFonts w:hint="eastAsia" w:ascii="Times New Roman"/>
                <w:sz w:val="20"/>
              </w:rPr>
            </w:pPr>
            <w:r>
              <w:rPr>
                <w:rFonts w:hint="eastAsia" w:ascii="Times New Roman"/>
                <w:sz w:val="20"/>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38" w:type="dxa"/>
            <w:vMerge w:val="restart"/>
            <w:noWrap w:val="0"/>
            <w:vAlign w:val="center"/>
          </w:tcPr>
          <w:p>
            <w:pPr>
              <w:spacing w:after="0"/>
              <w:rPr>
                <w:rFonts w:hint="eastAsia" w:ascii="Times New Roman"/>
                <w:sz w:val="20"/>
              </w:rPr>
            </w:pPr>
            <w:r>
              <w:rPr>
                <w:rFonts w:hint="eastAsia" w:ascii="Times New Roman"/>
                <w:sz w:val="20"/>
              </w:rPr>
              <w:t>建设项目</w:t>
            </w:r>
          </w:p>
        </w:tc>
        <w:tc>
          <w:tcPr>
            <w:tcW w:w="1903" w:type="dxa"/>
            <w:gridSpan w:val="2"/>
            <w:noWrap w:val="0"/>
            <w:vAlign w:val="center"/>
          </w:tcPr>
          <w:p>
            <w:pPr>
              <w:spacing w:after="0"/>
              <w:rPr>
                <w:rFonts w:hint="eastAsia" w:ascii="Times New Roman"/>
                <w:sz w:val="20"/>
              </w:rPr>
            </w:pPr>
            <w:r>
              <w:rPr>
                <w:rFonts w:hint="eastAsia" w:ascii="Times New Roman"/>
                <w:sz w:val="20"/>
              </w:rPr>
              <w:t>项目名称</w:t>
            </w:r>
          </w:p>
        </w:tc>
        <w:tc>
          <w:tcPr>
            <w:tcW w:w="5322" w:type="dxa"/>
            <w:gridSpan w:val="8"/>
            <w:noWrap w:val="0"/>
            <w:vAlign w:val="center"/>
          </w:tcPr>
          <w:p>
            <w:pPr>
              <w:spacing w:after="0"/>
              <w:rPr>
                <w:rFonts w:hint="eastAsia" w:ascii="Times New Roman"/>
                <w:sz w:val="20"/>
              </w:rPr>
            </w:pPr>
            <w:r>
              <w:rPr>
                <w:rFonts w:hint="eastAsia"/>
                <w:sz w:val="20"/>
                <w:szCs w:val="20"/>
                <w:lang w:eastAsia="zh-CN"/>
              </w:rPr>
              <w:t>宁夏兴昌盛成品油销售有限责任公司</w:t>
            </w:r>
          </w:p>
        </w:tc>
        <w:tc>
          <w:tcPr>
            <w:tcW w:w="1530" w:type="dxa"/>
            <w:gridSpan w:val="2"/>
            <w:noWrap w:val="0"/>
            <w:vAlign w:val="center"/>
          </w:tcPr>
          <w:p>
            <w:pPr>
              <w:spacing w:after="0"/>
              <w:rPr>
                <w:rFonts w:hint="eastAsia" w:ascii="Times New Roman"/>
                <w:sz w:val="20"/>
              </w:rPr>
            </w:pPr>
            <w:r>
              <w:rPr>
                <w:rFonts w:hint="eastAsia" w:ascii="Times New Roman"/>
                <w:sz w:val="20"/>
              </w:rPr>
              <w:t>建设地点</w:t>
            </w:r>
          </w:p>
        </w:tc>
        <w:tc>
          <w:tcPr>
            <w:tcW w:w="5887" w:type="dxa"/>
            <w:gridSpan w:val="5"/>
            <w:noWrap w:val="0"/>
            <w:vAlign w:val="center"/>
          </w:tcPr>
          <w:p>
            <w:pPr>
              <w:spacing w:after="0"/>
              <w:rPr>
                <w:rFonts w:hint="default" w:ascii="Times New Roman"/>
                <w:sz w:val="20"/>
                <w:lang w:val="en-US" w:eastAsia="zh-CN"/>
              </w:rPr>
            </w:pPr>
            <w:r>
              <w:rPr>
                <w:rFonts w:hint="eastAsia" w:ascii="Times New Roman"/>
                <w:sz w:val="20"/>
                <w:lang w:eastAsia="zh-CN"/>
              </w:rPr>
              <w:t>石嘴山市大武口区维电路</w:t>
            </w:r>
            <w:r>
              <w:rPr>
                <w:rFonts w:hint="eastAsia" w:ascii="Times New Roman"/>
                <w:sz w:val="20"/>
                <w:lang w:val="en-US" w:eastAsia="zh-CN"/>
              </w:rPr>
              <w:t>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行业类别</w:t>
            </w:r>
          </w:p>
        </w:tc>
        <w:tc>
          <w:tcPr>
            <w:tcW w:w="2128" w:type="dxa"/>
            <w:gridSpan w:val="2"/>
            <w:noWrap w:val="0"/>
            <w:vAlign w:val="center"/>
          </w:tcPr>
          <w:p>
            <w:pPr>
              <w:spacing w:after="0"/>
              <w:rPr>
                <w:rFonts w:hint="default" w:ascii="Times New Roman"/>
                <w:sz w:val="20"/>
                <w:lang w:val="en-US" w:eastAsia="zh-CN"/>
              </w:rPr>
            </w:pPr>
            <w:r>
              <w:rPr>
                <w:rFonts w:hint="eastAsia" w:ascii="Times New Roman"/>
                <w:sz w:val="20"/>
                <w:lang w:val="en-US" w:eastAsia="zh-CN"/>
              </w:rPr>
              <w:t>F5264机动车燃料零售</w:t>
            </w:r>
          </w:p>
        </w:tc>
        <w:tc>
          <w:tcPr>
            <w:tcW w:w="1874" w:type="dxa"/>
            <w:gridSpan w:val="4"/>
            <w:noWrap w:val="0"/>
            <w:vAlign w:val="center"/>
          </w:tcPr>
          <w:p>
            <w:pPr>
              <w:spacing w:after="0"/>
              <w:rPr>
                <w:rFonts w:hint="eastAsia" w:ascii="Times New Roman"/>
                <w:sz w:val="20"/>
              </w:rPr>
            </w:pPr>
            <w:r>
              <w:rPr>
                <w:rFonts w:hint="eastAsia" w:ascii="Times New Roman"/>
                <w:sz w:val="20"/>
              </w:rPr>
              <w:t>建设项目开工日期</w:t>
            </w:r>
          </w:p>
        </w:tc>
        <w:tc>
          <w:tcPr>
            <w:tcW w:w="1320" w:type="dxa"/>
            <w:gridSpan w:val="2"/>
            <w:noWrap w:val="0"/>
            <w:vAlign w:val="center"/>
          </w:tcPr>
          <w:p>
            <w:pPr>
              <w:spacing w:after="0"/>
              <w:rPr>
                <w:rFonts w:hint="eastAsia" w:ascii="Times New Roman"/>
                <w:sz w:val="20"/>
              </w:rPr>
            </w:pPr>
            <w:r>
              <w:rPr>
                <w:rFonts w:hint="eastAsia" w:ascii="Times New Roman"/>
                <w:color w:val="auto"/>
                <w:sz w:val="20"/>
              </w:rPr>
              <w:t>201</w:t>
            </w:r>
            <w:r>
              <w:rPr>
                <w:rFonts w:hint="eastAsia" w:ascii="Times New Roman"/>
                <w:color w:val="auto"/>
                <w:sz w:val="20"/>
                <w:lang w:val="en-US" w:eastAsia="zh-CN"/>
              </w:rPr>
              <w:t>6</w:t>
            </w:r>
            <w:r>
              <w:rPr>
                <w:rFonts w:hint="eastAsia" w:ascii="Times New Roman"/>
                <w:color w:val="auto"/>
                <w:sz w:val="20"/>
              </w:rPr>
              <w:t>年</w:t>
            </w:r>
            <w:r>
              <w:rPr>
                <w:rFonts w:hint="eastAsia" w:ascii="Times New Roman"/>
                <w:color w:val="auto"/>
                <w:sz w:val="20"/>
                <w:lang w:val="en-US" w:eastAsia="zh-CN"/>
              </w:rPr>
              <w:t>12</w:t>
            </w:r>
            <w:r>
              <w:rPr>
                <w:rFonts w:hint="eastAsia" w:ascii="Times New Roman"/>
                <w:color w:val="auto"/>
                <w:sz w:val="20"/>
              </w:rPr>
              <w:t>月</w:t>
            </w:r>
          </w:p>
        </w:tc>
        <w:tc>
          <w:tcPr>
            <w:tcW w:w="1530" w:type="dxa"/>
            <w:gridSpan w:val="2"/>
            <w:noWrap w:val="0"/>
            <w:vAlign w:val="center"/>
          </w:tcPr>
          <w:p>
            <w:pPr>
              <w:spacing w:after="0"/>
              <w:rPr>
                <w:rFonts w:hint="eastAsia" w:ascii="Times New Roman"/>
                <w:sz w:val="20"/>
              </w:rPr>
            </w:pPr>
            <w:r>
              <w:rPr>
                <w:rFonts w:hint="eastAsia" w:ascii="Times New Roman"/>
                <w:sz w:val="20"/>
              </w:rPr>
              <w:t>建设性质</w:t>
            </w:r>
          </w:p>
        </w:tc>
        <w:tc>
          <w:tcPr>
            <w:tcW w:w="5887" w:type="dxa"/>
            <w:gridSpan w:val="5"/>
            <w:noWrap w:val="0"/>
            <w:vAlign w:val="center"/>
          </w:tcPr>
          <w:p>
            <w:pPr>
              <w:spacing w:after="0"/>
              <w:rPr>
                <w:rFonts w:hint="eastAsia" w:ascii="Times New Roman"/>
                <w:sz w:val="20"/>
              </w:rPr>
            </w:pPr>
            <w:r>
              <w:rPr>
                <w:rFonts w:hint="eastAsia" w:ascii="Times New Roman"/>
                <w:sz w:val="20"/>
                <w:lang w:eastAsia="zh-CN"/>
              </w:rPr>
              <w:t>改扩建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eastAsia="宋体"/>
                <w:sz w:val="20"/>
                <w:lang w:eastAsia="zh-CN"/>
              </w:rPr>
            </w:pPr>
            <w:r>
              <w:rPr>
                <w:rFonts w:hint="eastAsia" w:ascii="Times New Roman"/>
                <w:sz w:val="20"/>
                <w:lang w:eastAsia="zh-CN"/>
              </w:rPr>
              <w:t>建设规模</w:t>
            </w:r>
          </w:p>
        </w:tc>
        <w:tc>
          <w:tcPr>
            <w:tcW w:w="9311" w:type="dxa"/>
            <w:gridSpan w:val="12"/>
            <w:noWrap w:val="0"/>
            <w:vAlign w:val="center"/>
          </w:tcPr>
          <w:p>
            <w:pPr>
              <w:spacing w:after="0"/>
              <w:rPr>
                <w:rFonts w:hint="default" w:ascii="Times New Roman"/>
                <w:sz w:val="20"/>
                <w:lang w:val="en-US" w:eastAsia="zh-CN"/>
              </w:rPr>
            </w:pPr>
            <w:r>
              <w:rPr>
                <w:rFonts w:hint="eastAsia"/>
                <w:color w:val="auto"/>
                <w:sz w:val="20"/>
                <w:szCs w:val="20"/>
                <w:lang w:val="en-US" w:eastAsia="zh-CN"/>
              </w:rPr>
              <w:t>建设加油机4台、棚罩500m</w:t>
            </w:r>
            <w:r>
              <w:rPr>
                <w:rFonts w:hint="eastAsia"/>
                <w:color w:val="auto"/>
                <w:sz w:val="20"/>
                <w:szCs w:val="20"/>
                <w:vertAlign w:val="superscript"/>
                <w:lang w:val="en-US" w:eastAsia="zh-CN"/>
              </w:rPr>
              <w:t>2</w:t>
            </w:r>
            <w:r>
              <w:rPr>
                <w:rFonts w:hint="eastAsia"/>
                <w:color w:val="auto"/>
                <w:sz w:val="20"/>
                <w:szCs w:val="20"/>
                <w:vertAlign w:val="subscript"/>
                <w:lang w:val="en-US" w:eastAsia="zh-CN"/>
              </w:rPr>
              <w:t xml:space="preserve"> ,</w:t>
            </w:r>
            <w:r>
              <w:rPr>
                <w:rFonts w:hint="eastAsia"/>
                <w:color w:val="auto"/>
                <w:sz w:val="20"/>
                <w:szCs w:val="20"/>
                <w:vertAlign w:val="baseline"/>
                <w:lang w:val="en-US" w:eastAsia="zh-CN"/>
              </w:rPr>
              <w:t>储油罐4具（总储油量90m</w:t>
            </w:r>
            <w:r>
              <w:rPr>
                <w:rFonts w:hint="eastAsia"/>
                <w:color w:val="auto"/>
                <w:sz w:val="20"/>
                <w:szCs w:val="20"/>
                <w:vertAlign w:val="superscript"/>
                <w:lang w:val="en-US" w:eastAsia="zh-CN"/>
              </w:rPr>
              <w:t>3</w:t>
            </w:r>
            <w:r>
              <w:rPr>
                <w:rFonts w:hint="eastAsia"/>
                <w:color w:val="auto"/>
                <w:sz w:val="20"/>
                <w:szCs w:val="20"/>
                <w:vertAlign w:val="baseline"/>
                <w:lang w:val="en-US" w:eastAsia="zh-CN"/>
              </w:rPr>
              <w:t>）</w:t>
            </w:r>
          </w:p>
          <w:p>
            <w:pPr>
              <w:spacing w:after="0"/>
              <w:rPr>
                <w:rFonts w:hint="default" w:ascii="Times New Roman"/>
                <w:sz w:val="20"/>
                <w:lang w:val="en-US" w:eastAsia="zh-CN"/>
              </w:rPr>
            </w:pPr>
            <w:r>
              <w:rPr>
                <w:rFonts w:hint="eastAsia" w:ascii="Times New Roman"/>
                <w:sz w:val="20"/>
              </w:rPr>
              <w:t>实际</w:t>
            </w:r>
            <w:r>
              <w:rPr>
                <w:rFonts w:hint="eastAsia" w:ascii="Times New Roman"/>
                <w:sz w:val="20"/>
                <w:lang w:eastAsia="zh-CN"/>
              </w:rPr>
              <w:t>生产</w:t>
            </w:r>
            <w:r>
              <w:rPr>
                <w:rFonts w:hint="eastAsia" w:ascii="Times New Roman"/>
                <w:sz w:val="20"/>
              </w:rPr>
              <w:t>能力</w:t>
            </w:r>
          </w:p>
        </w:tc>
        <w:tc>
          <w:tcPr>
            <w:tcW w:w="1619" w:type="dxa"/>
            <w:noWrap w:val="0"/>
            <w:vAlign w:val="center"/>
          </w:tcPr>
          <w:p>
            <w:pPr>
              <w:spacing w:after="0"/>
              <w:rPr>
                <w:rFonts w:hint="eastAsia" w:ascii="Times New Roman"/>
                <w:sz w:val="20"/>
              </w:rPr>
            </w:pPr>
            <w:r>
              <w:rPr>
                <w:rFonts w:hint="eastAsia" w:ascii="Times New Roman"/>
                <w:sz w:val="20"/>
              </w:rPr>
              <w:t>投入试运行日期</w:t>
            </w:r>
          </w:p>
        </w:tc>
        <w:tc>
          <w:tcPr>
            <w:tcW w:w="1809" w:type="dxa"/>
            <w:gridSpan w:val="2"/>
            <w:noWrap w:val="0"/>
            <w:vAlign w:val="center"/>
          </w:tcPr>
          <w:p>
            <w:pPr>
              <w:spacing w:after="0"/>
              <w:rPr>
                <w:rFonts w:hint="eastAsia" w:ascii="Times New Roman"/>
                <w:sz w:val="20"/>
              </w:rPr>
            </w:pPr>
            <w:r>
              <w:rPr>
                <w:rFonts w:hint="eastAsia" w:ascii="Times New Roman"/>
                <w:color w:val="auto"/>
                <w:sz w:val="20"/>
              </w:rPr>
              <w:t>201</w:t>
            </w:r>
            <w:r>
              <w:rPr>
                <w:rFonts w:hint="eastAsia" w:ascii="Times New Roman"/>
                <w:color w:val="auto"/>
                <w:sz w:val="20"/>
                <w:lang w:val="en-US" w:eastAsia="zh-CN"/>
              </w:rPr>
              <w:t>7</w:t>
            </w:r>
            <w:r>
              <w:rPr>
                <w:rFonts w:hint="eastAsia" w:ascii="Times New Roman"/>
                <w:color w:val="auto"/>
                <w:sz w:val="20"/>
              </w:rPr>
              <w:t>年</w:t>
            </w:r>
            <w:r>
              <w:rPr>
                <w:rFonts w:hint="eastAsia" w:ascii="Times New Roman"/>
                <w:color w:val="auto"/>
                <w:sz w:val="20"/>
                <w:lang w:val="en-US" w:eastAsia="zh-CN"/>
              </w:rPr>
              <w:t>6</w:t>
            </w:r>
            <w:r>
              <w:rPr>
                <w:rFonts w:hint="eastAsia" w:ascii="Times New Roman"/>
                <w:color w:val="auto"/>
                <w:sz w:val="20"/>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投资总概算（万元）</w:t>
            </w:r>
          </w:p>
        </w:tc>
        <w:tc>
          <w:tcPr>
            <w:tcW w:w="5322" w:type="dxa"/>
            <w:gridSpan w:val="8"/>
            <w:noWrap w:val="0"/>
            <w:vAlign w:val="center"/>
          </w:tcPr>
          <w:p>
            <w:pPr>
              <w:spacing w:after="0"/>
              <w:rPr>
                <w:rFonts w:hint="default" w:ascii="Times New Roman"/>
                <w:sz w:val="20"/>
                <w:lang w:val="en-US" w:eastAsia="zh-CN"/>
              </w:rPr>
            </w:pPr>
            <w:r>
              <w:rPr>
                <w:rFonts w:hint="eastAsia" w:ascii="Times New Roman"/>
                <w:sz w:val="20"/>
                <w:lang w:val="en-US" w:eastAsia="zh-CN"/>
              </w:rPr>
              <w:t>400</w:t>
            </w:r>
          </w:p>
        </w:tc>
        <w:tc>
          <w:tcPr>
            <w:tcW w:w="1530" w:type="dxa"/>
            <w:gridSpan w:val="2"/>
            <w:noWrap w:val="0"/>
            <w:vAlign w:val="center"/>
          </w:tcPr>
          <w:p>
            <w:pPr>
              <w:spacing w:after="0"/>
              <w:rPr>
                <w:rFonts w:hint="eastAsia" w:ascii="Times New Roman"/>
                <w:sz w:val="20"/>
              </w:rPr>
            </w:pPr>
            <w:r>
              <w:rPr>
                <w:rFonts w:hint="eastAsia" w:ascii="Times New Roman"/>
                <w:sz w:val="20"/>
              </w:rPr>
              <w:t>环保投资总概算（万元）</w:t>
            </w:r>
          </w:p>
        </w:tc>
        <w:tc>
          <w:tcPr>
            <w:tcW w:w="2459" w:type="dxa"/>
            <w:gridSpan w:val="2"/>
            <w:noWrap w:val="0"/>
            <w:vAlign w:val="center"/>
          </w:tcPr>
          <w:p>
            <w:pPr>
              <w:spacing w:after="0"/>
              <w:rPr>
                <w:rFonts w:hint="default" w:ascii="Times New Roman"/>
                <w:sz w:val="20"/>
                <w:lang w:val="en-US" w:eastAsia="zh-CN"/>
              </w:rPr>
            </w:pPr>
            <w:r>
              <w:rPr>
                <w:rFonts w:hint="eastAsia" w:ascii="Times New Roman"/>
                <w:sz w:val="20"/>
                <w:lang w:val="en-US" w:eastAsia="zh-CN"/>
              </w:rPr>
              <w:t>13</w:t>
            </w:r>
          </w:p>
        </w:tc>
        <w:tc>
          <w:tcPr>
            <w:tcW w:w="1619" w:type="dxa"/>
            <w:noWrap w:val="0"/>
            <w:vAlign w:val="center"/>
          </w:tcPr>
          <w:p>
            <w:pPr>
              <w:spacing w:after="0"/>
              <w:rPr>
                <w:rFonts w:hint="eastAsia" w:ascii="Times New Roman"/>
                <w:sz w:val="20"/>
              </w:rPr>
            </w:pPr>
            <w:r>
              <w:rPr>
                <w:rFonts w:hint="eastAsia" w:ascii="Times New Roman"/>
                <w:sz w:val="20"/>
              </w:rPr>
              <w:t>所占比例（%）</w:t>
            </w:r>
          </w:p>
        </w:tc>
        <w:tc>
          <w:tcPr>
            <w:tcW w:w="1809" w:type="dxa"/>
            <w:gridSpan w:val="2"/>
            <w:noWrap w:val="0"/>
            <w:vAlign w:val="center"/>
          </w:tcPr>
          <w:p>
            <w:pPr>
              <w:spacing w:after="0"/>
              <w:rPr>
                <w:rFonts w:hint="default" w:ascii="Times New Roman"/>
                <w:sz w:val="20"/>
                <w:lang w:val="en-US" w:eastAsia="zh-CN"/>
              </w:rPr>
            </w:pPr>
            <w:r>
              <w:rPr>
                <w:rFonts w:hint="eastAsia" w:ascii="Times New Roman"/>
                <w:sz w:val="20"/>
                <w:lang w:val="en-US" w:eastAsia="zh-CN"/>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环评审批部门</w:t>
            </w:r>
          </w:p>
        </w:tc>
        <w:tc>
          <w:tcPr>
            <w:tcW w:w="5322" w:type="dxa"/>
            <w:gridSpan w:val="8"/>
            <w:noWrap w:val="0"/>
            <w:vAlign w:val="center"/>
          </w:tcPr>
          <w:p>
            <w:pPr>
              <w:spacing w:after="0"/>
              <w:rPr>
                <w:rFonts w:hint="eastAsia" w:ascii="Times New Roman"/>
                <w:sz w:val="20"/>
              </w:rPr>
            </w:pPr>
            <w:r>
              <w:rPr>
                <w:rFonts w:hint="eastAsia" w:ascii="Times New Roman"/>
                <w:sz w:val="20"/>
                <w:lang w:eastAsia="zh-CN"/>
              </w:rPr>
              <w:t>石嘴山市</w:t>
            </w:r>
            <w:r>
              <w:rPr>
                <w:rFonts w:hint="eastAsia" w:ascii="Times New Roman"/>
                <w:sz w:val="20"/>
              </w:rPr>
              <w:t>环境保护局</w:t>
            </w:r>
          </w:p>
        </w:tc>
        <w:tc>
          <w:tcPr>
            <w:tcW w:w="1530" w:type="dxa"/>
            <w:gridSpan w:val="2"/>
            <w:noWrap w:val="0"/>
            <w:vAlign w:val="center"/>
          </w:tcPr>
          <w:p>
            <w:pPr>
              <w:spacing w:after="0"/>
              <w:rPr>
                <w:rFonts w:hint="eastAsia" w:ascii="Times New Roman"/>
                <w:sz w:val="20"/>
              </w:rPr>
            </w:pPr>
            <w:r>
              <w:rPr>
                <w:rFonts w:hint="eastAsia" w:ascii="Times New Roman"/>
                <w:sz w:val="20"/>
              </w:rPr>
              <w:t>批准文号</w:t>
            </w:r>
          </w:p>
        </w:tc>
        <w:tc>
          <w:tcPr>
            <w:tcW w:w="2459" w:type="dxa"/>
            <w:gridSpan w:val="2"/>
            <w:noWrap w:val="0"/>
            <w:vAlign w:val="center"/>
          </w:tcPr>
          <w:p>
            <w:pPr>
              <w:spacing w:after="0"/>
              <w:rPr>
                <w:rFonts w:hint="eastAsia" w:ascii="Times New Roman"/>
                <w:sz w:val="20"/>
              </w:rPr>
            </w:pPr>
            <w:r>
              <w:rPr>
                <w:rFonts w:hint="eastAsia" w:ascii="Times New Roman"/>
                <w:sz w:val="20"/>
                <w:lang w:eastAsia="zh-CN"/>
              </w:rPr>
              <w:t>石</w:t>
            </w:r>
            <w:r>
              <w:rPr>
                <w:rFonts w:hint="eastAsia" w:ascii="Times New Roman"/>
                <w:sz w:val="20"/>
              </w:rPr>
              <w:t>环表[201</w:t>
            </w:r>
            <w:r>
              <w:rPr>
                <w:rFonts w:hint="eastAsia" w:ascii="Times New Roman"/>
                <w:sz w:val="20"/>
                <w:lang w:val="en-US" w:eastAsia="zh-CN"/>
              </w:rPr>
              <w:t>6</w:t>
            </w:r>
            <w:r>
              <w:rPr>
                <w:rFonts w:hint="eastAsia" w:ascii="Times New Roman"/>
                <w:sz w:val="20"/>
              </w:rPr>
              <w:t>]</w:t>
            </w:r>
            <w:r>
              <w:rPr>
                <w:rFonts w:hint="eastAsia" w:ascii="Times New Roman"/>
                <w:sz w:val="20"/>
                <w:lang w:val="en-US" w:eastAsia="zh-CN"/>
              </w:rPr>
              <w:t>100</w:t>
            </w:r>
            <w:r>
              <w:rPr>
                <w:rFonts w:hint="eastAsia" w:ascii="Times New Roman"/>
                <w:sz w:val="20"/>
              </w:rPr>
              <w:t>号</w:t>
            </w:r>
          </w:p>
        </w:tc>
        <w:tc>
          <w:tcPr>
            <w:tcW w:w="1619" w:type="dxa"/>
            <w:noWrap w:val="0"/>
            <w:vAlign w:val="center"/>
          </w:tcPr>
          <w:p>
            <w:pPr>
              <w:spacing w:after="0"/>
              <w:rPr>
                <w:rFonts w:hint="eastAsia" w:ascii="Times New Roman"/>
                <w:sz w:val="20"/>
              </w:rPr>
            </w:pPr>
            <w:r>
              <w:rPr>
                <w:rFonts w:hint="eastAsia" w:ascii="Times New Roman"/>
                <w:sz w:val="20"/>
              </w:rPr>
              <w:t>批准时间</w:t>
            </w:r>
          </w:p>
        </w:tc>
        <w:tc>
          <w:tcPr>
            <w:tcW w:w="1809" w:type="dxa"/>
            <w:gridSpan w:val="2"/>
            <w:noWrap w:val="0"/>
            <w:vAlign w:val="center"/>
          </w:tcPr>
          <w:p>
            <w:pPr>
              <w:spacing w:after="0"/>
              <w:rPr>
                <w:rFonts w:hint="eastAsia" w:ascii="Times New Roman"/>
                <w:sz w:val="20"/>
              </w:rPr>
            </w:pPr>
            <w:r>
              <w:rPr>
                <w:rFonts w:hint="eastAsia" w:ascii="Times New Roman"/>
                <w:sz w:val="20"/>
              </w:rPr>
              <w:t>201</w:t>
            </w:r>
            <w:r>
              <w:rPr>
                <w:rFonts w:hint="eastAsia" w:ascii="Times New Roman"/>
                <w:sz w:val="20"/>
                <w:lang w:val="en-US" w:eastAsia="zh-CN"/>
              </w:rPr>
              <w:t>3</w:t>
            </w:r>
            <w:r>
              <w:rPr>
                <w:rFonts w:hint="eastAsia" w:ascii="Times New Roman"/>
                <w:sz w:val="20"/>
              </w:rPr>
              <w:t>年</w:t>
            </w:r>
            <w:r>
              <w:rPr>
                <w:rFonts w:hint="eastAsia" w:ascii="Times New Roman"/>
                <w:sz w:val="20"/>
                <w:lang w:val="en-US" w:eastAsia="zh-CN"/>
              </w:rPr>
              <w:t>4</w:t>
            </w:r>
            <w:r>
              <w:rPr>
                <w:rFonts w:hint="eastAsia" w:ascii="Times New Roman"/>
                <w:sz w:val="20"/>
              </w:rPr>
              <w:t>月</w:t>
            </w:r>
            <w:r>
              <w:rPr>
                <w:rFonts w:hint="eastAsia" w:ascii="Times New Roman"/>
                <w:sz w:val="20"/>
                <w:lang w:val="en-US" w:eastAsia="zh-CN"/>
              </w:rPr>
              <w:t>24</w:t>
            </w:r>
            <w:r>
              <w:rPr>
                <w:rFonts w:hint="eastAsia" w:ascii="Times New Roman"/>
                <w:sz w:val="2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初步设计审批部门</w:t>
            </w:r>
          </w:p>
        </w:tc>
        <w:tc>
          <w:tcPr>
            <w:tcW w:w="5322" w:type="dxa"/>
            <w:gridSpan w:val="8"/>
            <w:noWrap w:val="0"/>
            <w:vAlign w:val="center"/>
          </w:tcPr>
          <w:p>
            <w:pPr>
              <w:spacing w:after="0"/>
              <w:rPr>
                <w:rFonts w:hint="eastAsia" w:ascii="Times New Roman"/>
                <w:sz w:val="20"/>
                <w:lang w:eastAsia="zh-CN"/>
              </w:rPr>
            </w:pPr>
            <w:r>
              <w:rPr>
                <w:rFonts w:hint="eastAsia" w:ascii="Times New Roman"/>
                <w:sz w:val="20"/>
                <w:lang w:eastAsia="zh-CN"/>
              </w:rPr>
              <w:t>宁夏回族自治区商务厅</w:t>
            </w:r>
          </w:p>
        </w:tc>
        <w:tc>
          <w:tcPr>
            <w:tcW w:w="1530" w:type="dxa"/>
            <w:gridSpan w:val="2"/>
            <w:noWrap w:val="0"/>
            <w:vAlign w:val="center"/>
          </w:tcPr>
          <w:p>
            <w:pPr>
              <w:spacing w:after="0"/>
              <w:rPr>
                <w:rFonts w:hint="eastAsia" w:ascii="Times New Roman"/>
                <w:sz w:val="20"/>
              </w:rPr>
            </w:pPr>
            <w:r>
              <w:rPr>
                <w:rFonts w:hint="eastAsia" w:ascii="Times New Roman"/>
                <w:sz w:val="20"/>
              </w:rPr>
              <w:t>批准文号</w:t>
            </w:r>
          </w:p>
        </w:tc>
        <w:tc>
          <w:tcPr>
            <w:tcW w:w="2459" w:type="dxa"/>
            <w:gridSpan w:val="2"/>
            <w:noWrap w:val="0"/>
            <w:vAlign w:val="center"/>
          </w:tcPr>
          <w:p>
            <w:pPr>
              <w:spacing w:after="0"/>
              <w:rPr>
                <w:rFonts w:hint="eastAsia" w:ascii="Times New Roman"/>
                <w:sz w:val="20"/>
                <w:lang w:val="en-US" w:eastAsia="zh-CN"/>
              </w:rPr>
            </w:pPr>
            <w:r>
              <w:rPr>
                <w:rFonts w:hint="eastAsia" w:ascii="Times New Roman"/>
                <w:sz w:val="20"/>
                <w:lang w:eastAsia="zh-CN"/>
              </w:rPr>
              <w:t>宁商（运）发</w:t>
            </w:r>
            <w:r>
              <w:rPr>
                <w:rFonts w:hint="eastAsia" w:ascii="Times New Roman"/>
                <w:sz w:val="20"/>
                <w:lang w:val="en-US" w:eastAsia="zh-CN"/>
              </w:rPr>
              <w:t>[2013]132号</w:t>
            </w:r>
          </w:p>
          <w:p>
            <w:pPr>
              <w:spacing w:after="0"/>
              <w:rPr>
                <w:rFonts w:hint="eastAsia" w:ascii="Times New Roman"/>
                <w:sz w:val="20"/>
              </w:rPr>
            </w:pPr>
            <w:r>
              <w:rPr>
                <w:rFonts w:hint="eastAsia" w:ascii="Times New Roman"/>
                <w:sz w:val="20"/>
                <w:lang w:val="en-US" w:eastAsia="zh-CN"/>
              </w:rPr>
              <w:t>[][[][][]]]]]]]]]{}[][[[][]{[【FGSFGFGSFG FG  RGRGKK,SGB</w:t>
            </w:r>
            <w:r>
              <w:rPr>
                <w:rFonts w:hint="eastAsia" w:ascii="Times New Roman"/>
                <w:sz w:val="20"/>
              </w:rPr>
              <w:t>[201</w:t>
            </w:r>
            <w:r>
              <w:rPr>
                <w:rFonts w:hint="eastAsia" w:ascii="Times New Roman"/>
                <w:sz w:val="20"/>
                <w:lang w:val="en-US" w:eastAsia="zh-CN"/>
              </w:rPr>
              <w:t>3</w:t>
            </w:r>
            <w:r>
              <w:rPr>
                <w:rFonts w:hint="eastAsia" w:ascii="Times New Roman"/>
                <w:sz w:val="20"/>
              </w:rPr>
              <w:t>]</w:t>
            </w:r>
            <w:r>
              <w:rPr>
                <w:rFonts w:hint="eastAsia" w:ascii="Times New Roman"/>
                <w:sz w:val="20"/>
                <w:lang w:val="en-US" w:eastAsia="zh-CN"/>
              </w:rPr>
              <w:t>[[][][][[[</w:t>
            </w:r>
            <w:r>
              <w:rPr>
                <w:rFonts w:hint="eastAsia" w:ascii="Times New Roman"/>
                <w:sz w:val="20"/>
              </w:rPr>
              <w:t>[2016]71号</w:t>
            </w:r>
          </w:p>
        </w:tc>
        <w:tc>
          <w:tcPr>
            <w:tcW w:w="1619" w:type="dxa"/>
            <w:noWrap w:val="0"/>
            <w:vAlign w:val="center"/>
          </w:tcPr>
          <w:p>
            <w:pPr>
              <w:spacing w:after="0"/>
              <w:rPr>
                <w:rFonts w:hint="eastAsia" w:ascii="Times New Roman"/>
                <w:sz w:val="20"/>
              </w:rPr>
            </w:pPr>
            <w:r>
              <w:rPr>
                <w:rFonts w:hint="eastAsia" w:ascii="Times New Roman"/>
                <w:sz w:val="20"/>
              </w:rPr>
              <w:t>批准时间</w:t>
            </w:r>
          </w:p>
        </w:tc>
        <w:tc>
          <w:tcPr>
            <w:tcW w:w="1809" w:type="dxa"/>
            <w:gridSpan w:val="2"/>
            <w:noWrap w:val="0"/>
            <w:vAlign w:val="center"/>
          </w:tcPr>
          <w:p>
            <w:pPr>
              <w:spacing w:after="0"/>
              <w:rPr>
                <w:rFonts w:hint="eastAsia" w:ascii="Times New Roman"/>
                <w:sz w:val="20"/>
              </w:rPr>
            </w:pPr>
            <w:r>
              <w:rPr>
                <w:rFonts w:hint="eastAsia" w:ascii="Times New Roman"/>
                <w:sz w:val="20"/>
              </w:rPr>
              <w:t>201</w:t>
            </w:r>
            <w:r>
              <w:rPr>
                <w:rFonts w:hint="eastAsia" w:ascii="Times New Roman"/>
                <w:sz w:val="20"/>
                <w:lang w:val="en-US" w:eastAsia="zh-CN"/>
              </w:rPr>
              <w:t>2</w:t>
            </w:r>
            <w:r>
              <w:rPr>
                <w:rFonts w:hint="eastAsia" w:ascii="Times New Roman"/>
                <w:sz w:val="20"/>
              </w:rPr>
              <w:t>年</w:t>
            </w:r>
            <w:r>
              <w:rPr>
                <w:rFonts w:hint="eastAsia" w:ascii="Times New Roman"/>
                <w:sz w:val="20"/>
                <w:lang w:val="en-US" w:eastAsia="zh-CN"/>
              </w:rPr>
              <w:t>5</w:t>
            </w:r>
            <w:r>
              <w:rPr>
                <w:rFonts w:hint="eastAsia" w:ascii="Times New Roman"/>
                <w:sz w:val="20"/>
              </w:rPr>
              <w:t>月1</w:t>
            </w:r>
            <w:r>
              <w:rPr>
                <w:rFonts w:hint="eastAsia" w:ascii="Times New Roman"/>
                <w:sz w:val="20"/>
                <w:lang w:val="en-US" w:eastAsia="zh-CN"/>
              </w:rPr>
              <w:t>7</w:t>
            </w:r>
            <w:r>
              <w:rPr>
                <w:rFonts w:hint="eastAsia" w:ascii="Times New Roman"/>
                <w:sz w:val="20"/>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环保验收审批部门</w:t>
            </w:r>
          </w:p>
        </w:tc>
        <w:tc>
          <w:tcPr>
            <w:tcW w:w="5322" w:type="dxa"/>
            <w:gridSpan w:val="8"/>
            <w:noWrap w:val="0"/>
            <w:vAlign w:val="center"/>
          </w:tcPr>
          <w:p>
            <w:pPr>
              <w:spacing w:after="0"/>
              <w:rPr>
                <w:rFonts w:hint="eastAsia" w:ascii="Times New Roman"/>
                <w:sz w:val="20"/>
              </w:rPr>
            </w:pPr>
            <w:r>
              <w:rPr>
                <w:rFonts w:hint="eastAsia" w:ascii="Times New Roman"/>
                <w:sz w:val="20"/>
                <w:lang w:eastAsia="zh-CN"/>
              </w:rPr>
              <w:t>石嘴山市</w:t>
            </w:r>
            <w:r>
              <w:rPr>
                <w:rFonts w:hint="eastAsia" w:ascii="Times New Roman"/>
                <w:sz w:val="20"/>
              </w:rPr>
              <w:t>环境保护局</w:t>
            </w:r>
          </w:p>
        </w:tc>
        <w:tc>
          <w:tcPr>
            <w:tcW w:w="1530" w:type="dxa"/>
            <w:gridSpan w:val="2"/>
            <w:noWrap w:val="0"/>
            <w:vAlign w:val="center"/>
          </w:tcPr>
          <w:p>
            <w:pPr>
              <w:spacing w:after="0"/>
              <w:rPr>
                <w:rFonts w:hint="eastAsia" w:ascii="Times New Roman"/>
                <w:sz w:val="20"/>
              </w:rPr>
            </w:pPr>
            <w:r>
              <w:rPr>
                <w:rFonts w:hint="eastAsia" w:ascii="Times New Roman"/>
                <w:sz w:val="20"/>
              </w:rPr>
              <w:t>批准文号</w:t>
            </w:r>
          </w:p>
        </w:tc>
        <w:tc>
          <w:tcPr>
            <w:tcW w:w="2459" w:type="dxa"/>
            <w:gridSpan w:val="2"/>
            <w:noWrap w:val="0"/>
            <w:vAlign w:val="center"/>
          </w:tcPr>
          <w:p>
            <w:pPr>
              <w:spacing w:after="0"/>
              <w:rPr>
                <w:rFonts w:hint="eastAsia" w:ascii="Times New Roman"/>
                <w:sz w:val="20"/>
              </w:rPr>
            </w:pPr>
            <w:r>
              <w:rPr>
                <w:rFonts w:hint="eastAsia" w:ascii="Times New Roman"/>
                <w:sz w:val="20"/>
              </w:rPr>
              <w:t>/</w:t>
            </w:r>
          </w:p>
        </w:tc>
        <w:tc>
          <w:tcPr>
            <w:tcW w:w="1619" w:type="dxa"/>
            <w:noWrap w:val="0"/>
            <w:vAlign w:val="center"/>
          </w:tcPr>
          <w:p>
            <w:pPr>
              <w:spacing w:after="0"/>
              <w:rPr>
                <w:rFonts w:hint="eastAsia" w:ascii="Times New Roman"/>
                <w:sz w:val="20"/>
              </w:rPr>
            </w:pPr>
            <w:r>
              <w:rPr>
                <w:rFonts w:hint="eastAsia" w:ascii="Times New Roman"/>
                <w:sz w:val="20"/>
              </w:rPr>
              <w:t>批准时间</w:t>
            </w:r>
          </w:p>
        </w:tc>
        <w:tc>
          <w:tcPr>
            <w:tcW w:w="1809" w:type="dxa"/>
            <w:gridSpan w:val="2"/>
            <w:noWrap w:val="0"/>
            <w:vAlign w:val="center"/>
          </w:tcPr>
          <w:p>
            <w:pPr>
              <w:spacing w:after="0"/>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环保设施设计单位</w:t>
            </w:r>
          </w:p>
        </w:tc>
        <w:tc>
          <w:tcPr>
            <w:tcW w:w="3149" w:type="dxa"/>
            <w:gridSpan w:val="4"/>
            <w:noWrap w:val="0"/>
            <w:vAlign w:val="center"/>
          </w:tcPr>
          <w:p>
            <w:pPr>
              <w:spacing w:after="0"/>
              <w:rPr>
                <w:rFonts w:hint="eastAsia" w:ascii="Times New Roman"/>
                <w:sz w:val="20"/>
              </w:rPr>
            </w:pPr>
            <w:r>
              <w:rPr>
                <w:rFonts w:hint="eastAsia" w:ascii="Times New Roman"/>
                <w:sz w:val="20"/>
              </w:rPr>
              <w:t>/</w:t>
            </w:r>
          </w:p>
        </w:tc>
        <w:tc>
          <w:tcPr>
            <w:tcW w:w="2173" w:type="dxa"/>
            <w:gridSpan w:val="4"/>
            <w:noWrap w:val="0"/>
            <w:vAlign w:val="center"/>
          </w:tcPr>
          <w:p>
            <w:pPr>
              <w:spacing w:after="0"/>
              <w:rPr>
                <w:rFonts w:hint="eastAsia" w:ascii="Times New Roman"/>
                <w:sz w:val="20"/>
              </w:rPr>
            </w:pPr>
            <w:r>
              <w:rPr>
                <w:rFonts w:hint="eastAsia" w:ascii="Times New Roman"/>
                <w:sz w:val="20"/>
              </w:rPr>
              <w:t>环保设施施工单位</w:t>
            </w:r>
          </w:p>
        </w:tc>
        <w:tc>
          <w:tcPr>
            <w:tcW w:w="1530" w:type="dxa"/>
            <w:gridSpan w:val="2"/>
            <w:noWrap w:val="0"/>
            <w:vAlign w:val="center"/>
          </w:tcPr>
          <w:p>
            <w:pPr>
              <w:spacing w:after="0"/>
              <w:rPr>
                <w:rFonts w:hint="eastAsia" w:ascii="Times New Roman"/>
                <w:sz w:val="20"/>
              </w:rPr>
            </w:pPr>
            <w:r>
              <w:rPr>
                <w:rFonts w:hint="eastAsia" w:ascii="Times New Roman"/>
                <w:sz w:val="20"/>
              </w:rPr>
              <w:t>/</w:t>
            </w:r>
          </w:p>
        </w:tc>
        <w:tc>
          <w:tcPr>
            <w:tcW w:w="2459" w:type="dxa"/>
            <w:gridSpan w:val="2"/>
            <w:noWrap w:val="0"/>
            <w:vAlign w:val="center"/>
          </w:tcPr>
          <w:p>
            <w:pPr>
              <w:spacing w:after="0"/>
              <w:rPr>
                <w:rFonts w:hint="eastAsia" w:ascii="Times New Roman"/>
                <w:sz w:val="20"/>
              </w:rPr>
            </w:pPr>
            <w:r>
              <w:rPr>
                <w:rFonts w:hint="eastAsia" w:ascii="Times New Roman"/>
                <w:sz w:val="20"/>
              </w:rPr>
              <w:t>环保设施监测单位</w:t>
            </w:r>
          </w:p>
        </w:tc>
        <w:tc>
          <w:tcPr>
            <w:tcW w:w="3428" w:type="dxa"/>
            <w:gridSpan w:val="3"/>
            <w:noWrap w:val="0"/>
            <w:vAlign w:val="center"/>
          </w:tcPr>
          <w:p>
            <w:pPr>
              <w:spacing w:after="0"/>
              <w:rPr>
                <w:rFonts w:hint="eastAsia" w:ascii="Times New Roman"/>
                <w:sz w:val="20"/>
              </w:rPr>
            </w:pPr>
            <w:r>
              <w:rPr>
                <w:rFonts w:hint="eastAsia" w:ascii="Times New Roman"/>
                <w:sz w:val="20"/>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实际总投资（万元）</w:t>
            </w:r>
          </w:p>
        </w:tc>
        <w:tc>
          <w:tcPr>
            <w:tcW w:w="5322" w:type="dxa"/>
            <w:gridSpan w:val="8"/>
            <w:noWrap w:val="0"/>
            <w:vAlign w:val="center"/>
          </w:tcPr>
          <w:p>
            <w:pPr>
              <w:spacing w:after="0"/>
              <w:rPr>
                <w:rFonts w:hint="default" w:ascii="Times New Roman"/>
                <w:sz w:val="20"/>
                <w:lang w:val="en-US" w:eastAsia="zh-CN"/>
              </w:rPr>
            </w:pPr>
            <w:r>
              <w:rPr>
                <w:rFonts w:hint="eastAsia" w:ascii="Times New Roman"/>
                <w:color w:val="auto"/>
                <w:sz w:val="20"/>
                <w:lang w:val="en-US" w:eastAsia="zh-CN"/>
              </w:rPr>
              <w:t>300</w:t>
            </w:r>
          </w:p>
        </w:tc>
        <w:tc>
          <w:tcPr>
            <w:tcW w:w="1530" w:type="dxa"/>
            <w:gridSpan w:val="2"/>
            <w:noWrap w:val="0"/>
            <w:vAlign w:val="center"/>
          </w:tcPr>
          <w:p>
            <w:pPr>
              <w:spacing w:after="0"/>
              <w:rPr>
                <w:rFonts w:hint="eastAsia" w:ascii="Times New Roman"/>
                <w:sz w:val="20"/>
              </w:rPr>
            </w:pPr>
            <w:r>
              <w:rPr>
                <w:rFonts w:hint="eastAsia" w:ascii="Times New Roman"/>
                <w:sz w:val="20"/>
              </w:rPr>
              <w:t>实际环保投资（万元）</w:t>
            </w:r>
          </w:p>
        </w:tc>
        <w:tc>
          <w:tcPr>
            <w:tcW w:w="2459" w:type="dxa"/>
            <w:gridSpan w:val="2"/>
            <w:noWrap w:val="0"/>
            <w:vAlign w:val="center"/>
          </w:tcPr>
          <w:p>
            <w:pPr>
              <w:spacing w:after="0"/>
              <w:rPr>
                <w:rFonts w:hint="default" w:ascii="Times New Roman"/>
                <w:sz w:val="20"/>
                <w:lang w:val="en-US" w:eastAsia="zh-CN"/>
              </w:rPr>
            </w:pPr>
            <w:r>
              <w:rPr>
                <w:rFonts w:hint="eastAsia" w:ascii="Times New Roman"/>
                <w:color w:val="auto"/>
                <w:sz w:val="20"/>
                <w:lang w:val="en-US" w:eastAsia="zh-CN"/>
              </w:rPr>
              <w:t>15</w:t>
            </w:r>
          </w:p>
        </w:tc>
        <w:tc>
          <w:tcPr>
            <w:tcW w:w="1619" w:type="dxa"/>
            <w:noWrap w:val="0"/>
            <w:vAlign w:val="center"/>
          </w:tcPr>
          <w:p>
            <w:pPr>
              <w:spacing w:after="0"/>
              <w:rPr>
                <w:rFonts w:hint="eastAsia" w:ascii="Times New Roman"/>
                <w:sz w:val="20"/>
              </w:rPr>
            </w:pPr>
            <w:r>
              <w:rPr>
                <w:rFonts w:hint="eastAsia" w:ascii="Times New Roman"/>
                <w:sz w:val="20"/>
              </w:rPr>
              <w:t>所占比例（%）</w:t>
            </w:r>
          </w:p>
        </w:tc>
        <w:tc>
          <w:tcPr>
            <w:tcW w:w="1809" w:type="dxa"/>
            <w:gridSpan w:val="2"/>
            <w:noWrap w:val="0"/>
            <w:vAlign w:val="center"/>
          </w:tcPr>
          <w:p>
            <w:pPr>
              <w:spacing w:after="0"/>
              <w:rPr>
                <w:rFonts w:hint="default" w:ascii="Times New Roman"/>
                <w:sz w:val="20"/>
                <w:lang w:val="en-US" w:eastAsia="zh-CN"/>
              </w:rPr>
            </w:pPr>
            <w:r>
              <w:rPr>
                <w:rFonts w:hint="eastAsia" w:ascii="Times New Roman"/>
                <w:color w:val="auto"/>
                <w:sz w:val="20"/>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9"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废水防治（万元）</w:t>
            </w:r>
          </w:p>
        </w:tc>
        <w:tc>
          <w:tcPr>
            <w:tcW w:w="1183" w:type="dxa"/>
            <w:noWrap w:val="0"/>
            <w:vAlign w:val="center"/>
          </w:tcPr>
          <w:p>
            <w:pPr>
              <w:spacing w:after="0"/>
              <w:rPr>
                <w:rFonts w:hint="default" w:ascii="Times New Roman"/>
                <w:sz w:val="20"/>
                <w:lang w:val="en-US" w:eastAsia="zh-CN"/>
              </w:rPr>
            </w:pPr>
            <w:r>
              <w:rPr>
                <w:rFonts w:hint="eastAsia" w:ascii="Times New Roman"/>
                <w:sz w:val="20"/>
                <w:lang w:val="en-US" w:eastAsia="zh-CN"/>
              </w:rPr>
              <w:t>3</w:t>
            </w:r>
          </w:p>
        </w:tc>
        <w:tc>
          <w:tcPr>
            <w:tcW w:w="2369" w:type="dxa"/>
            <w:gridSpan w:val="4"/>
            <w:noWrap w:val="0"/>
            <w:vAlign w:val="center"/>
          </w:tcPr>
          <w:p>
            <w:pPr>
              <w:spacing w:after="0"/>
              <w:rPr>
                <w:rFonts w:hint="eastAsia" w:ascii="Times New Roman"/>
                <w:sz w:val="20"/>
              </w:rPr>
            </w:pPr>
            <w:r>
              <w:rPr>
                <w:rFonts w:hint="eastAsia" w:ascii="Times New Roman"/>
                <w:sz w:val="20"/>
              </w:rPr>
              <w:t xml:space="preserve"> 废气治理（万元）</w:t>
            </w:r>
          </w:p>
        </w:tc>
        <w:tc>
          <w:tcPr>
            <w:tcW w:w="1770" w:type="dxa"/>
            <w:gridSpan w:val="3"/>
            <w:noWrap w:val="0"/>
            <w:vAlign w:val="center"/>
          </w:tcPr>
          <w:p>
            <w:pPr>
              <w:spacing w:after="0"/>
              <w:rPr>
                <w:rFonts w:hint="default" w:ascii="Times New Roman"/>
                <w:sz w:val="20"/>
                <w:lang w:val="en-US" w:eastAsia="zh-CN"/>
              </w:rPr>
            </w:pPr>
            <w:r>
              <w:rPr>
                <w:rFonts w:hint="eastAsia" w:ascii="Times New Roman"/>
                <w:sz w:val="20"/>
                <w:lang w:val="en-US" w:eastAsia="zh-CN"/>
              </w:rPr>
              <w:t>4</w:t>
            </w:r>
          </w:p>
        </w:tc>
        <w:tc>
          <w:tcPr>
            <w:tcW w:w="1530" w:type="dxa"/>
            <w:gridSpan w:val="2"/>
            <w:noWrap w:val="0"/>
            <w:vAlign w:val="center"/>
          </w:tcPr>
          <w:p>
            <w:pPr>
              <w:spacing w:after="0"/>
              <w:rPr>
                <w:rFonts w:hint="eastAsia" w:ascii="Times New Roman"/>
                <w:sz w:val="20"/>
              </w:rPr>
            </w:pPr>
            <w:r>
              <w:rPr>
                <w:rFonts w:hint="eastAsia" w:ascii="Times New Roman"/>
                <w:sz w:val="20"/>
              </w:rPr>
              <w:t>噪声治理（万元）</w:t>
            </w:r>
          </w:p>
        </w:tc>
        <w:tc>
          <w:tcPr>
            <w:tcW w:w="2459" w:type="dxa"/>
            <w:gridSpan w:val="2"/>
            <w:noWrap w:val="0"/>
            <w:vAlign w:val="center"/>
          </w:tcPr>
          <w:p>
            <w:pPr>
              <w:spacing w:after="0"/>
              <w:rPr>
                <w:rFonts w:hint="default" w:ascii="Times New Roman"/>
                <w:sz w:val="20"/>
                <w:lang w:val="en-US" w:eastAsia="zh-CN"/>
              </w:rPr>
            </w:pPr>
            <w:r>
              <w:rPr>
                <w:rFonts w:hint="eastAsia" w:ascii="Times New Roman"/>
                <w:sz w:val="20"/>
                <w:lang w:val="en-US" w:eastAsia="zh-CN"/>
              </w:rPr>
              <w:t xml:space="preserve"> 3</w:t>
            </w:r>
          </w:p>
        </w:tc>
        <w:tc>
          <w:tcPr>
            <w:tcW w:w="1619" w:type="dxa"/>
            <w:noWrap w:val="0"/>
            <w:vAlign w:val="center"/>
          </w:tcPr>
          <w:p>
            <w:pPr>
              <w:spacing w:after="0"/>
              <w:rPr>
                <w:rFonts w:hint="eastAsia" w:ascii="Times New Roman"/>
                <w:sz w:val="20"/>
              </w:rPr>
            </w:pPr>
            <w:r>
              <w:rPr>
                <w:rFonts w:hint="eastAsia" w:ascii="Times New Roman"/>
                <w:sz w:val="20"/>
                <w:lang w:eastAsia="zh-CN"/>
              </w:rPr>
              <w:t>废固治理</w:t>
            </w:r>
            <w:r>
              <w:rPr>
                <w:rFonts w:hint="eastAsia" w:ascii="Times New Roman"/>
                <w:sz w:val="20"/>
              </w:rPr>
              <w:t>（万</w:t>
            </w:r>
            <w:r>
              <w:rPr>
                <w:rFonts w:hint="eastAsia" w:ascii="Times New Roman"/>
                <w:sz w:val="20"/>
                <w:lang w:eastAsia="zh-CN"/>
              </w:rPr>
              <w:t>元</w:t>
            </w:r>
            <w:r>
              <w:rPr>
                <w:rFonts w:hint="eastAsia" w:ascii="Times New Roman"/>
                <w:sz w:val="20"/>
              </w:rPr>
              <w:t>元）</w:t>
            </w:r>
          </w:p>
        </w:tc>
        <w:tc>
          <w:tcPr>
            <w:tcW w:w="1809" w:type="dxa"/>
            <w:gridSpan w:val="2"/>
            <w:noWrap w:val="0"/>
            <w:vAlign w:val="center"/>
          </w:tcPr>
          <w:p>
            <w:pPr>
              <w:spacing w:after="0"/>
              <w:rPr>
                <w:rFonts w:hint="eastAsia" w:ascii="Times New Roman"/>
                <w:sz w:val="20"/>
                <w:lang w:val="en-US" w:eastAsia="zh-CN"/>
              </w:rPr>
            </w:pPr>
            <w:r>
              <w:rPr>
                <w:rFonts w:hint="eastAsia" w:ascii="Times New Roman"/>
                <w:sz w:val="20"/>
                <w:lang w:val="en-US" w:eastAsia="zh-CN"/>
              </w:rPr>
              <w:t>3</w:t>
            </w:r>
          </w:p>
          <w:p>
            <w:pPr>
              <w:spacing w:after="0"/>
              <w:rPr>
                <w:rFonts w:hint="default" w:ascii="Times New Roman"/>
                <w:sz w:val="20"/>
                <w:lang w:val="en-US" w:eastAsia="zh-CN"/>
              </w:rPr>
            </w:pPr>
            <w:r>
              <w:rPr>
                <w:rFonts w:hint="eastAsia" w:ascii="Times New Roman"/>
                <w:sz w:val="20"/>
                <w:lang w:val="en-US"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5" w:hRule="exact"/>
        </w:trPr>
        <w:tc>
          <w:tcPr>
            <w:tcW w:w="538" w:type="dxa"/>
            <w:vMerge w:val="continue"/>
            <w:noWrap w:val="0"/>
            <w:vAlign w:val="center"/>
          </w:tcPr>
          <w:p>
            <w:pPr>
              <w:spacing w:after="0"/>
              <w:rPr>
                <w:rFonts w:hint="eastAsia" w:ascii="Times New Roman"/>
                <w:sz w:val="20"/>
              </w:rPr>
            </w:pPr>
          </w:p>
        </w:tc>
        <w:tc>
          <w:tcPr>
            <w:tcW w:w="1903" w:type="dxa"/>
            <w:gridSpan w:val="2"/>
            <w:noWrap w:val="0"/>
            <w:vAlign w:val="center"/>
          </w:tcPr>
          <w:p>
            <w:pPr>
              <w:spacing w:after="0"/>
              <w:rPr>
                <w:rFonts w:hint="eastAsia" w:ascii="Times New Roman"/>
                <w:sz w:val="20"/>
              </w:rPr>
            </w:pPr>
            <w:r>
              <w:rPr>
                <w:rFonts w:hint="eastAsia" w:ascii="Times New Roman"/>
                <w:sz w:val="20"/>
              </w:rPr>
              <w:t>新增废水处理设施能力</w:t>
            </w:r>
          </w:p>
        </w:tc>
        <w:tc>
          <w:tcPr>
            <w:tcW w:w="3552" w:type="dxa"/>
            <w:gridSpan w:val="5"/>
            <w:noWrap w:val="0"/>
            <w:vAlign w:val="center"/>
          </w:tcPr>
          <w:p>
            <w:pPr>
              <w:spacing w:after="0"/>
              <w:rPr>
                <w:rFonts w:hint="eastAsia" w:ascii="Times New Roman"/>
                <w:sz w:val="20"/>
              </w:rPr>
            </w:pPr>
            <w:r>
              <w:rPr>
                <w:rFonts w:hint="eastAsia" w:ascii="Times New Roman"/>
                <w:sz w:val="20"/>
              </w:rPr>
              <w:t>/</w:t>
            </w:r>
          </w:p>
        </w:tc>
        <w:tc>
          <w:tcPr>
            <w:tcW w:w="1770" w:type="dxa"/>
            <w:gridSpan w:val="3"/>
            <w:noWrap w:val="0"/>
            <w:vAlign w:val="center"/>
          </w:tcPr>
          <w:p>
            <w:pPr>
              <w:spacing w:after="0"/>
              <w:rPr>
                <w:rFonts w:hint="eastAsia" w:ascii="Times New Roman"/>
                <w:sz w:val="20"/>
              </w:rPr>
            </w:pPr>
            <w:r>
              <w:rPr>
                <w:rFonts w:hint="eastAsia" w:ascii="Times New Roman"/>
                <w:sz w:val="20"/>
              </w:rPr>
              <w:t>新增废气处理设施能力</w:t>
            </w:r>
          </w:p>
        </w:tc>
        <w:tc>
          <w:tcPr>
            <w:tcW w:w="3989" w:type="dxa"/>
            <w:gridSpan w:val="4"/>
            <w:noWrap w:val="0"/>
            <w:vAlign w:val="center"/>
          </w:tcPr>
          <w:p>
            <w:pPr>
              <w:spacing w:after="0"/>
              <w:rPr>
                <w:rFonts w:hint="eastAsia" w:ascii="Times New Roman"/>
                <w:sz w:val="20"/>
              </w:rPr>
            </w:pPr>
            <w:r>
              <w:rPr>
                <w:rFonts w:hint="eastAsia" w:ascii="Times New Roman"/>
                <w:sz w:val="20"/>
              </w:rPr>
              <w:t>/</w:t>
            </w:r>
          </w:p>
        </w:tc>
        <w:tc>
          <w:tcPr>
            <w:tcW w:w="1619" w:type="dxa"/>
            <w:noWrap w:val="0"/>
            <w:vAlign w:val="center"/>
          </w:tcPr>
          <w:p>
            <w:pPr>
              <w:spacing w:after="0"/>
              <w:rPr>
                <w:rFonts w:hint="eastAsia" w:ascii="Times New Roman"/>
                <w:sz w:val="20"/>
              </w:rPr>
            </w:pPr>
            <w:r>
              <w:rPr>
                <w:rFonts w:hint="eastAsia" w:ascii="Times New Roman"/>
                <w:sz w:val="20"/>
              </w:rPr>
              <w:t>年平均工作时</w:t>
            </w:r>
          </w:p>
        </w:tc>
        <w:tc>
          <w:tcPr>
            <w:tcW w:w="1809" w:type="dxa"/>
            <w:gridSpan w:val="2"/>
            <w:noWrap w:val="0"/>
            <w:vAlign w:val="center"/>
          </w:tcPr>
          <w:p>
            <w:pPr>
              <w:spacing w:after="0"/>
              <w:rPr>
                <w:rFonts w:hint="eastAsia" w:ascii="Times New Roman"/>
                <w:sz w:val="20"/>
                <w:lang w:val="en-US" w:eastAsia="zh-CN"/>
              </w:rPr>
            </w:pPr>
            <w:r>
              <w:rPr>
                <w:rFonts w:hint="eastAsia" w:ascii="Times New Roman"/>
                <w:sz w:val="20"/>
                <w:lang w:val="en-US" w:eastAsia="zh-CN"/>
              </w:rPr>
              <w:t>8760小时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exact"/>
        </w:trPr>
        <w:tc>
          <w:tcPr>
            <w:tcW w:w="2441" w:type="dxa"/>
            <w:gridSpan w:val="3"/>
            <w:noWrap w:val="0"/>
            <w:vAlign w:val="center"/>
          </w:tcPr>
          <w:p>
            <w:pPr>
              <w:spacing w:after="0"/>
              <w:rPr>
                <w:rFonts w:hint="eastAsia" w:ascii="Times New Roman"/>
                <w:sz w:val="20"/>
              </w:rPr>
            </w:pPr>
            <w:r>
              <w:rPr>
                <w:rFonts w:hint="eastAsia" w:ascii="Times New Roman"/>
                <w:sz w:val="20"/>
              </w:rPr>
              <w:t>建设单位</w:t>
            </w:r>
          </w:p>
        </w:tc>
        <w:tc>
          <w:tcPr>
            <w:tcW w:w="3552" w:type="dxa"/>
            <w:gridSpan w:val="5"/>
            <w:noWrap w:val="0"/>
            <w:vAlign w:val="center"/>
          </w:tcPr>
          <w:p>
            <w:pPr>
              <w:spacing w:after="0"/>
              <w:rPr>
                <w:rFonts w:hint="eastAsia" w:ascii="Times New Roman"/>
                <w:sz w:val="20"/>
                <w:lang w:eastAsia="zh-CN"/>
              </w:rPr>
            </w:pPr>
            <w:r>
              <w:rPr>
                <w:rFonts w:hint="eastAsia"/>
                <w:sz w:val="20"/>
                <w:szCs w:val="20"/>
                <w:lang w:eastAsia="zh-CN"/>
              </w:rPr>
              <w:t>宁夏兴昌盛成品油销售有限责任公司</w:t>
            </w:r>
          </w:p>
        </w:tc>
        <w:tc>
          <w:tcPr>
            <w:tcW w:w="687" w:type="dxa"/>
            <w:gridSpan w:val="2"/>
            <w:noWrap w:val="0"/>
            <w:vAlign w:val="center"/>
          </w:tcPr>
          <w:p>
            <w:pPr>
              <w:spacing w:after="0"/>
              <w:rPr>
                <w:rFonts w:hint="eastAsia" w:ascii="Times New Roman"/>
                <w:sz w:val="20"/>
              </w:rPr>
            </w:pPr>
            <w:r>
              <w:rPr>
                <w:rFonts w:hint="eastAsia" w:ascii="Times New Roman"/>
                <w:sz w:val="20"/>
              </w:rPr>
              <w:t>邮政编码</w:t>
            </w:r>
          </w:p>
        </w:tc>
        <w:tc>
          <w:tcPr>
            <w:tcW w:w="1083" w:type="dxa"/>
            <w:noWrap w:val="0"/>
            <w:vAlign w:val="center"/>
          </w:tcPr>
          <w:p>
            <w:pPr>
              <w:spacing w:after="0"/>
              <w:rPr>
                <w:rFonts w:hint="eastAsia" w:ascii="Times New Roman"/>
                <w:sz w:val="20"/>
              </w:rPr>
            </w:pPr>
            <w:r>
              <w:rPr>
                <w:rFonts w:hint="eastAsia" w:ascii="Times New Roman"/>
                <w:sz w:val="20"/>
              </w:rPr>
              <w:t>753000</w:t>
            </w:r>
          </w:p>
        </w:tc>
        <w:tc>
          <w:tcPr>
            <w:tcW w:w="1530" w:type="dxa"/>
            <w:gridSpan w:val="2"/>
            <w:noWrap w:val="0"/>
            <w:vAlign w:val="center"/>
          </w:tcPr>
          <w:p>
            <w:pPr>
              <w:spacing w:after="0"/>
              <w:rPr>
                <w:rFonts w:hint="eastAsia" w:ascii="Times New Roman"/>
                <w:sz w:val="20"/>
              </w:rPr>
            </w:pPr>
            <w:r>
              <w:rPr>
                <w:rFonts w:hint="eastAsia" w:ascii="Times New Roman"/>
                <w:sz w:val="20"/>
              </w:rPr>
              <w:t>联系电话</w:t>
            </w:r>
          </w:p>
        </w:tc>
        <w:tc>
          <w:tcPr>
            <w:tcW w:w="1194" w:type="dxa"/>
            <w:noWrap w:val="0"/>
            <w:vAlign w:val="center"/>
          </w:tcPr>
          <w:p>
            <w:pPr>
              <w:spacing w:after="0"/>
              <w:rPr>
                <w:rFonts w:hint="eastAsia" w:ascii="Times New Roman"/>
                <w:sz w:val="20"/>
              </w:rPr>
            </w:pPr>
          </w:p>
        </w:tc>
        <w:tc>
          <w:tcPr>
            <w:tcW w:w="1265" w:type="dxa"/>
            <w:noWrap w:val="0"/>
            <w:vAlign w:val="center"/>
          </w:tcPr>
          <w:p>
            <w:pPr>
              <w:spacing w:after="0"/>
              <w:rPr>
                <w:rFonts w:hint="eastAsia" w:ascii="Times New Roman"/>
                <w:sz w:val="20"/>
              </w:rPr>
            </w:pPr>
            <w:r>
              <w:rPr>
                <w:rFonts w:hint="eastAsia" w:ascii="Times New Roman"/>
                <w:sz w:val="20"/>
              </w:rPr>
              <w:t>环评单位</w:t>
            </w:r>
          </w:p>
        </w:tc>
        <w:tc>
          <w:tcPr>
            <w:tcW w:w="3428" w:type="dxa"/>
            <w:gridSpan w:val="3"/>
            <w:noWrap w:val="0"/>
            <w:vAlign w:val="center"/>
          </w:tcPr>
          <w:p>
            <w:pPr>
              <w:spacing w:after="0"/>
              <w:rPr>
                <w:rFonts w:hint="eastAsia" w:ascii="Times New Roman"/>
                <w:sz w:val="20"/>
              </w:rPr>
            </w:pPr>
            <w:r>
              <w:rPr>
                <w:rFonts w:hint="eastAsia" w:ascii="Times New Roman"/>
                <w:sz w:val="20"/>
                <w:lang w:eastAsia="zh-CN"/>
              </w:rPr>
              <w:t>宁夏智诚安环科技发展股份</w:t>
            </w:r>
            <w:r>
              <w:rPr>
                <w:rFonts w:hint="eastAsia" w:ascii="Times New Roman"/>
                <w:sz w:val="20"/>
              </w:rPr>
              <w:t>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1" w:hRule="exact"/>
        </w:trPr>
        <w:tc>
          <w:tcPr>
            <w:tcW w:w="748" w:type="dxa"/>
            <w:gridSpan w:val="2"/>
            <w:vMerge w:val="restart"/>
            <w:noWrap w:val="0"/>
            <w:vAlign w:val="center"/>
          </w:tcPr>
          <w:p>
            <w:pPr>
              <w:spacing w:after="0"/>
              <w:rPr>
                <w:rFonts w:hint="eastAsia" w:ascii="Times New Roman"/>
                <w:sz w:val="20"/>
              </w:rPr>
            </w:pPr>
            <w:r>
              <w:rPr>
                <w:rFonts w:hint="eastAsia" w:ascii="Times New Roman"/>
                <w:sz w:val="20"/>
              </w:rPr>
              <w:t>污染源排放达标与总量控制（工业建设项目详填）</w:t>
            </w:r>
          </w:p>
        </w:tc>
        <w:tc>
          <w:tcPr>
            <w:tcW w:w="1693" w:type="dxa"/>
            <w:noWrap w:val="0"/>
            <w:vAlign w:val="center"/>
          </w:tcPr>
          <w:p>
            <w:pPr>
              <w:spacing w:after="0"/>
              <w:rPr>
                <w:rFonts w:hint="eastAsia" w:ascii="Times New Roman"/>
                <w:sz w:val="20"/>
              </w:rPr>
            </w:pPr>
            <w:r>
              <w:rPr>
                <w:rFonts w:hint="eastAsia" w:ascii="Times New Roman"/>
                <w:sz w:val="20"/>
              </w:rPr>
              <w:t>污染物</w:t>
            </w:r>
          </w:p>
        </w:tc>
        <w:tc>
          <w:tcPr>
            <w:tcW w:w="1183" w:type="dxa"/>
            <w:noWrap w:val="0"/>
            <w:vAlign w:val="center"/>
          </w:tcPr>
          <w:p>
            <w:pPr>
              <w:spacing w:after="0"/>
              <w:rPr>
                <w:rFonts w:hint="eastAsia" w:ascii="Times New Roman"/>
                <w:sz w:val="20"/>
              </w:rPr>
            </w:pPr>
            <w:r>
              <w:rPr>
                <w:rFonts w:hint="eastAsia" w:ascii="Times New Roman"/>
                <w:sz w:val="20"/>
              </w:rPr>
              <w:t>原有排放量（1）</w:t>
            </w:r>
          </w:p>
        </w:tc>
        <w:tc>
          <w:tcPr>
            <w:tcW w:w="1081" w:type="dxa"/>
            <w:gridSpan w:val="2"/>
            <w:noWrap w:val="0"/>
            <w:vAlign w:val="center"/>
          </w:tcPr>
          <w:p>
            <w:pPr>
              <w:spacing w:after="0"/>
              <w:rPr>
                <w:rFonts w:hint="eastAsia" w:ascii="Times New Roman"/>
                <w:sz w:val="20"/>
              </w:rPr>
            </w:pPr>
            <w:r>
              <w:rPr>
                <w:rFonts w:hint="eastAsia" w:ascii="Times New Roman"/>
                <w:sz w:val="20"/>
              </w:rPr>
              <w:t>本期工程实际排放浓度（2）</w:t>
            </w:r>
          </w:p>
        </w:tc>
        <w:tc>
          <w:tcPr>
            <w:tcW w:w="1288" w:type="dxa"/>
            <w:gridSpan w:val="2"/>
            <w:noWrap w:val="0"/>
            <w:vAlign w:val="center"/>
          </w:tcPr>
          <w:p>
            <w:pPr>
              <w:spacing w:after="0"/>
              <w:rPr>
                <w:rFonts w:hint="eastAsia" w:ascii="Times New Roman"/>
                <w:sz w:val="20"/>
              </w:rPr>
            </w:pPr>
            <w:r>
              <w:rPr>
                <w:rFonts w:hint="eastAsia" w:ascii="Times New Roman"/>
                <w:sz w:val="20"/>
              </w:rPr>
              <w:t>本期工程允许排放浓度（3）</w:t>
            </w:r>
          </w:p>
        </w:tc>
        <w:tc>
          <w:tcPr>
            <w:tcW w:w="687" w:type="dxa"/>
            <w:gridSpan w:val="2"/>
            <w:noWrap w:val="0"/>
            <w:vAlign w:val="center"/>
          </w:tcPr>
          <w:p>
            <w:pPr>
              <w:spacing w:after="0"/>
              <w:rPr>
                <w:rFonts w:hint="eastAsia" w:ascii="Times New Roman"/>
                <w:sz w:val="20"/>
              </w:rPr>
            </w:pPr>
            <w:r>
              <w:rPr>
                <w:rFonts w:hint="eastAsia" w:ascii="Times New Roman"/>
                <w:sz w:val="20"/>
              </w:rPr>
              <w:t>本期工程产生量（4）</w:t>
            </w:r>
          </w:p>
        </w:tc>
        <w:tc>
          <w:tcPr>
            <w:tcW w:w="1083" w:type="dxa"/>
            <w:noWrap w:val="0"/>
            <w:vAlign w:val="center"/>
          </w:tcPr>
          <w:p>
            <w:pPr>
              <w:spacing w:after="0"/>
              <w:rPr>
                <w:rFonts w:hint="eastAsia" w:ascii="Times New Roman"/>
                <w:sz w:val="20"/>
              </w:rPr>
            </w:pPr>
            <w:r>
              <w:rPr>
                <w:rFonts w:hint="eastAsia" w:ascii="Times New Roman"/>
                <w:sz w:val="20"/>
              </w:rPr>
              <w:t>本期工程自身削减量（5）</w:t>
            </w:r>
          </w:p>
        </w:tc>
        <w:tc>
          <w:tcPr>
            <w:tcW w:w="750" w:type="dxa"/>
            <w:noWrap w:val="0"/>
            <w:vAlign w:val="center"/>
          </w:tcPr>
          <w:p>
            <w:pPr>
              <w:spacing w:after="0"/>
              <w:rPr>
                <w:rFonts w:hint="eastAsia" w:ascii="Times New Roman"/>
                <w:sz w:val="20"/>
              </w:rPr>
            </w:pPr>
            <w:r>
              <w:rPr>
                <w:rFonts w:hint="eastAsia" w:ascii="Times New Roman"/>
                <w:sz w:val="20"/>
              </w:rPr>
              <w:t>本期工程实际排放量（6）</w:t>
            </w:r>
          </w:p>
        </w:tc>
        <w:tc>
          <w:tcPr>
            <w:tcW w:w="780" w:type="dxa"/>
            <w:noWrap w:val="0"/>
            <w:vAlign w:val="center"/>
          </w:tcPr>
          <w:p>
            <w:pPr>
              <w:spacing w:after="0"/>
              <w:rPr>
                <w:rFonts w:hint="eastAsia" w:ascii="Times New Roman"/>
                <w:sz w:val="20"/>
              </w:rPr>
            </w:pPr>
            <w:r>
              <w:rPr>
                <w:rFonts w:hint="eastAsia" w:ascii="Times New Roman"/>
                <w:sz w:val="20"/>
              </w:rPr>
              <w:t>本期工程核定排放量（7）</w:t>
            </w:r>
          </w:p>
        </w:tc>
        <w:tc>
          <w:tcPr>
            <w:tcW w:w="1194" w:type="dxa"/>
            <w:noWrap w:val="0"/>
            <w:vAlign w:val="center"/>
          </w:tcPr>
          <w:p>
            <w:pPr>
              <w:spacing w:after="0"/>
              <w:rPr>
                <w:rFonts w:hint="eastAsia" w:ascii="Times New Roman"/>
                <w:sz w:val="20"/>
              </w:rPr>
            </w:pPr>
            <w:r>
              <w:rPr>
                <w:rFonts w:hint="eastAsia" w:ascii="Times New Roman"/>
                <w:sz w:val="20"/>
              </w:rPr>
              <w:t>本期工程“以新带老”削减量（8）</w:t>
            </w:r>
          </w:p>
        </w:tc>
        <w:tc>
          <w:tcPr>
            <w:tcW w:w="1265" w:type="dxa"/>
            <w:noWrap w:val="0"/>
            <w:vAlign w:val="center"/>
          </w:tcPr>
          <w:p>
            <w:pPr>
              <w:spacing w:after="0"/>
              <w:rPr>
                <w:rFonts w:hint="eastAsia" w:ascii="Times New Roman"/>
                <w:sz w:val="20"/>
              </w:rPr>
            </w:pPr>
            <w:r>
              <w:rPr>
                <w:rFonts w:hint="eastAsia" w:ascii="Times New Roman"/>
                <w:sz w:val="20"/>
              </w:rPr>
              <w:t>全厂实际排放总量（9）</w:t>
            </w:r>
          </w:p>
        </w:tc>
        <w:tc>
          <w:tcPr>
            <w:tcW w:w="1619" w:type="dxa"/>
            <w:noWrap w:val="0"/>
            <w:vAlign w:val="center"/>
          </w:tcPr>
          <w:p>
            <w:pPr>
              <w:spacing w:after="0"/>
              <w:rPr>
                <w:rFonts w:hint="eastAsia" w:ascii="Times New Roman"/>
                <w:sz w:val="20"/>
              </w:rPr>
            </w:pPr>
            <w:r>
              <w:rPr>
                <w:rFonts w:hint="eastAsia" w:ascii="Times New Roman"/>
                <w:sz w:val="20"/>
              </w:rPr>
              <w:t>全厂核定排放总量（10）</w:t>
            </w:r>
          </w:p>
        </w:tc>
        <w:tc>
          <w:tcPr>
            <w:tcW w:w="869" w:type="dxa"/>
            <w:noWrap w:val="0"/>
            <w:vAlign w:val="center"/>
          </w:tcPr>
          <w:p>
            <w:pPr>
              <w:spacing w:after="0"/>
              <w:rPr>
                <w:rFonts w:hint="eastAsia" w:ascii="Times New Roman"/>
                <w:sz w:val="20"/>
              </w:rPr>
            </w:pPr>
            <w:r>
              <w:rPr>
                <w:rFonts w:hint="eastAsia" w:ascii="Times New Roman"/>
                <w:sz w:val="20"/>
              </w:rPr>
              <w:t>区域平衡替代削减量（11）</w:t>
            </w:r>
          </w:p>
        </w:tc>
        <w:tc>
          <w:tcPr>
            <w:tcW w:w="940" w:type="dxa"/>
            <w:noWrap w:val="0"/>
            <w:vAlign w:val="center"/>
          </w:tcPr>
          <w:p>
            <w:pPr>
              <w:spacing w:after="0"/>
              <w:rPr>
                <w:rFonts w:hint="eastAsia" w:ascii="Times New Roman"/>
                <w:sz w:val="20"/>
              </w:rPr>
            </w:pPr>
            <w:r>
              <w:rPr>
                <w:rFonts w:hint="eastAsia" w:ascii="Times New Roman"/>
                <w:sz w:val="20"/>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sz w:val="20"/>
              </w:rPr>
            </w:pPr>
            <w:r>
              <w:rPr>
                <w:rFonts w:hint="eastAsia" w:ascii="Times New Roman"/>
                <w:sz w:val="20"/>
              </w:rPr>
              <w:t>废水</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sz w:val="20"/>
              </w:rPr>
            </w:pPr>
            <w:r>
              <w:rPr>
                <w:rFonts w:hint="eastAsia" w:ascii="Times New Roman"/>
                <w:sz w:val="20"/>
              </w:rPr>
              <w:t>化学需氧量</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eastAsia="宋体"/>
                <w:sz w:val="20"/>
                <w:lang w:eastAsia="zh-CN"/>
              </w:rPr>
            </w:pPr>
            <w:r>
              <w:rPr>
                <w:rFonts w:hint="eastAsia" w:ascii="Times New Roman"/>
                <w:sz w:val="20"/>
                <w:lang w:eastAsia="zh-CN"/>
              </w:rPr>
              <w:t>五日生化需氧量</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sz w:val="20"/>
              </w:rPr>
            </w:pPr>
            <w:r>
              <w:rPr>
                <w:rFonts w:hint="eastAsia" w:ascii="Times New Roman"/>
                <w:sz w:val="20"/>
              </w:rPr>
              <w:t>石油类</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sz w:val="20"/>
              </w:rPr>
            </w:pPr>
            <w:r>
              <w:rPr>
                <w:rFonts w:hint="eastAsia" w:ascii="Times New Roman"/>
                <w:sz w:val="20"/>
              </w:rPr>
              <w:t>废气</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eastAsia="宋体"/>
                <w:sz w:val="20"/>
                <w:lang w:eastAsia="zh-CN"/>
              </w:rPr>
            </w:pPr>
            <w:r>
              <w:rPr>
                <w:rFonts w:hint="eastAsia" w:ascii="Times New Roman"/>
                <w:sz w:val="20"/>
                <w:lang w:eastAsia="zh-CN"/>
              </w:rPr>
              <w:t>非甲烷总烃</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0" w:hRule="exact"/>
        </w:trPr>
        <w:tc>
          <w:tcPr>
            <w:tcW w:w="748" w:type="dxa"/>
            <w:gridSpan w:val="2"/>
            <w:vMerge w:val="continue"/>
            <w:noWrap w:val="0"/>
            <w:vAlign w:val="center"/>
          </w:tcPr>
          <w:p>
            <w:pPr>
              <w:spacing w:after="0"/>
              <w:rPr>
                <w:rFonts w:hint="eastAsia" w:ascii="Times New Roman"/>
                <w:sz w:val="20"/>
              </w:rPr>
            </w:pPr>
          </w:p>
        </w:tc>
        <w:tc>
          <w:tcPr>
            <w:tcW w:w="1693" w:type="dxa"/>
            <w:noWrap w:val="0"/>
            <w:vAlign w:val="center"/>
          </w:tcPr>
          <w:p>
            <w:pPr>
              <w:spacing w:after="0"/>
              <w:rPr>
                <w:rFonts w:hint="eastAsia" w:ascii="Times New Roman"/>
                <w:sz w:val="20"/>
              </w:rPr>
            </w:pPr>
            <w:r>
              <w:rPr>
                <w:rFonts w:hint="eastAsia" w:ascii="Times New Roman"/>
                <w:sz w:val="20"/>
              </w:rPr>
              <w:t>工业固体废物</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exact"/>
        </w:trPr>
        <w:tc>
          <w:tcPr>
            <w:tcW w:w="748" w:type="dxa"/>
            <w:gridSpan w:val="2"/>
            <w:vMerge w:val="continue"/>
            <w:noWrap w:val="0"/>
            <w:vAlign w:val="center"/>
          </w:tcPr>
          <w:p>
            <w:pPr>
              <w:spacing w:after="0"/>
              <w:rPr>
                <w:rFonts w:hint="eastAsia" w:ascii="Times New Roman"/>
                <w:sz w:val="20"/>
              </w:rPr>
            </w:pPr>
          </w:p>
        </w:tc>
        <w:tc>
          <w:tcPr>
            <w:tcW w:w="1693" w:type="dxa"/>
            <w:vMerge w:val="restart"/>
            <w:noWrap w:val="0"/>
            <w:vAlign w:val="center"/>
          </w:tcPr>
          <w:p>
            <w:pPr>
              <w:spacing w:after="0"/>
              <w:rPr>
                <w:rFonts w:hint="eastAsia" w:ascii="Times New Roman"/>
                <w:sz w:val="20"/>
              </w:rPr>
            </w:pPr>
            <w:r>
              <w:rPr>
                <w:rFonts w:hint="eastAsia" w:ascii="Times New Roman"/>
                <w:sz w:val="20"/>
              </w:rPr>
              <w:t>与项目有关的其它特征污染物</w:t>
            </w: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3" w:hRule="exact"/>
        </w:trPr>
        <w:tc>
          <w:tcPr>
            <w:tcW w:w="748" w:type="dxa"/>
            <w:gridSpan w:val="2"/>
            <w:vMerge w:val="continue"/>
            <w:noWrap w:val="0"/>
            <w:vAlign w:val="center"/>
          </w:tcPr>
          <w:p>
            <w:pPr>
              <w:spacing w:after="0"/>
              <w:rPr>
                <w:rFonts w:hint="eastAsia" w:ascii="Times New Roman"/>
                <w:sz w:val="20"/>
              </w:rPr>
            </w:pPr>
          </w:p>
        </w:tc>
        <w:tc>
          <w:tcPr>
            <w:tcW w:w="1693" w:type="dxa"/>
            <w:vMerge w:val="continue"/>
            <w:noWrap w:val="0"/>
            <w:vAlign w:val="center"/>
          </w:tcPr>
          <w:p>
            <w:pPr>
              <w:spacing w:after="0"/>
              <w:rPr>
                <w:rFonts w:hint="eastAsia" w:ascii="Times New Roman"/>
                <w:sz w:val="20"/>
              </w:rPr>
            </w:pPr>
          </w:p>
        </w:tc>
        <w:tc>
          <w:tcPr>
            <w:tcW w:w="1183" w:type="dxa"/>
            <w:noWrap w:val="0"/>
            <w:vAlign w:val="center"/>
          </w:tcPr>
          <w:p>
            <w:pPr>
              <w:spacing w:after="0"/>
              <w:jc w:val="center"/>
              <w:rPr>
                <w:rFonts w:hint="eastAsia" w:ascii="Times New Roman"/>
                <w:sz w:val="20"/>
              </w:rPr>
            </w:pPr>
            <w:r>
              <w:rPr>
                <w:rFonts w:hint="eastAsia" w:ascii="Times New Roman"/>
                <w:sz w:val="20"/>
              </w:rPr>
              <w:t>/</w:t>
            </w:r>
          </w:p>
        </w:tc>
        <w:tc>
          <w:tcPr>
            <w:tcW w:w="1081" w:type="dxa"/>
            <w:gridSpan w:val="2"/>
            <w:noWrap w:val="0"/>
            <w:vAlign w:val="center"/>
          </w:tcPr>
          <w:p>
            <w:pPr>
              <w:spacing w:after="0"/>
              <w:jc w:val="center"/>
              <w:rPr>
                <w:rFonts w:hint="eastAsia" w:ascii="Times New Roman"/>
                <w:sz w:val="20"/>
              </w:rPr>
            </w:pPr>
            <w:r>
              <w:rPr>
                <w:rFonts w:hint="eastAsia" w:ascii="Times New Roman"/>
                <w:sz w:val="20"/>
              </w:rPr>
              <w:t>/</w:t>
            </w:r>
          </w:p>
        </w:tc>
        <w:tc>
          <w:tcPr>
            <w:tcW w:w="1288" w:type="dxa"/>
            <w:gridSpan w:val="2"/>
            <w:noWrap w:val="0"/>
            <w:vAlign w:val="center"/>
          </w:tcPr>
          <w:p>
            <w:pPr>
              <w:spacing w:after="0"/>
              <w:jc w:val="center"/>
              <w:rPr>
                <w:rFonts w:hint="eastAsia" w:ascii="Times New Roman"/>
                <w:sz w:val="20"/>
              </w:rPr>
            </w:pPr>
            <w:r>
              <w:rPr>
                <w:rFonts w:hint="eastAsia" w:ascii="Times New Roman"/>
                <w:sz w:val="20"/>
              </w:rPr>
              <w:t>/</w:t>
            </w:r>
          </w:p>
        </w:tc>
        <w:tc>
          <w:tcPr>
            <w:tcW w:w="687" w:type="dxa"/>
            <w:gridSpan w:val="2"/>
            <w:noWrap w:val="0"/>
            <w:vAlign w:val="center"/>
          </w:tcPr>
          <w:p>
            <w:pPr>
              <w:spacing w:after="0"/>
              <w:jc w:val="center"/>
              <w:rPr>
                <w:rFonts w:hint="eastAsia" w:ascii="Times New Roman"/>
                <w:sz w:val="20"/>
              </w:rPr>
            </w:pPr>
            <w:r>
              <w:rPr>
                <w:rFonts w:hint="eastAsia" w:ascii="Times New Roman"/>
                <w:sz w:val="20"/>
              </w:rPr>
              <w:t>/</w:t>
            </w:r>
          </w:p>
        </w:tc>
        <w:tc>
          <w:tcPr>
            <w:tcW w:w="1083" w:type="dxa"/>
            <w:noWrap w:val="0"/>
            <w:vAlign w:val="center"/>
          </w:tcPr>
          <w:p>
            <w:pPr>
              <w:spacing w:after="0"/>
              <w:jc w:val="center"/>
              <w:rPr>
                <w:rFonts w:hint="eastAsia" w:ascii="Times New Roman"/>
                <w:sz w:val="20"/>
              </w:rPr>
            </w:pPr>
            <w:r>
              <w:rPr>
                <w:rFonts w:hint="eastAsia" w:ascii="Times New Roman"/>
                <w:sz w:val="20"/>
              </w:rPr>
              <w:t>/</w:t>
            </w:r>
          </w:p>
        </w:tc>
        <w:tc>
          <w:tcPr>
            <w:tcW w:w="750" w:type="dxa"/>
            <w:noWrap w:val="0"/>
            <w:vAlign w:val="center"/>
          </w:tcPr>
          <w:p>
            <w:pPr>
              <w:spacing w:after="0"/>
              <w:jc w:val="center"/>
              <w:rPr>
                <w:rFonts w:hint="eastAsia" w:ascii="Times New Roman"/>
                <w:sz w:val="20"/>
              </w:rPr>
            </w:pPr>
            <w:r>
              <w:rPr>
                <w:rFonts w:hint="eastAsia" w:ascii="Times New Roman"/>
                <w:sz w:val="20"/>
              </w:rPr>
              <w:t>/</w:t>
            </w:r>
          </w:p>
        </w:tc>
        <w:tc>
          <w:tcPr>
            <w:tcW w:w="780" w:type="dxa"/>
            <w:noWrap w:val="0"/>
            <w:vAlign w:val="center"/>
          </w:tcPr>
          <w:p>
            <w:pPr>
              <w:spacing w:after="0"/>
              <w:jc w:val="center"/>
              <w:rPr>
                <w:rFonts w:hint="eastAsia" w:ascii="Times New Roman"/>
                <w:sz w:val="20"/>
              </w:rPr>
            </w:pPr>
            <w:r>
              <w:rPr>
                <w:rFonts w:hint="eastAsia" w:ascii="Times New Roman"/>
                <w:sz w:val="20"/>
              </w:rPr>
              <w:t>/</w:t>
            </w:r>
          </w:p>
        </w:tc>
        <w:tc>
          <w:tcPr>
            <w:tcW w:w="1194" w:type="dxa"/>
            <w:noWrap w:val="0"/>
            <w:vAlign w:val="center"/>
          </w:tcPr>
          <w:p>
            <w:pPr>
              <w:spacing w:after="0"/>
              <w:jc w:val="center"/>
              <w:rPr>
                <w:rFonts w:hint="eastAsia" w:ascii="Times New Roman"/>
                <w:sz w:val="20"/>
              </w:rPr>
            </w:pPr>
            <w:r>
              <w:rPr>
                <w:rFonts w:hint="eastAsia" w:ascii="Times New Roman"/>
                <w:sz w:val="20"/>
              </w:rPr>
              <w:t>/</w:t>
            </w:r>
          </w:p>
        </w:tc>
        <w:tc>
          <w:tcPr>
            <w:tcW w:w="1265" w:type="dxa"/>
            <w:noWrap w:val="0"/>
            <w:vAlign w:val="center"/>
          </w:tcPr>
          <w:p>
            <w:pPr>
              <w:spacing w:after="0"/>
              <w:jc w:val="center"/>
              <w:rPr>
                <w:rFonts w:hint="eastAsia" w:ascii="Times New Roman"/>
                <w:sz w:val="20"/>
              </w:rPr>
            </w:pPr>
            <w:r>
              <w:rPr>
                <w:rFonts w:hint="eastAsia" w:ascii="Times New Roman"/>
                <w:sz w:val="20"/>
              </w:rPr>
              <w:t>/</w:t>
            </w:r>
          </w:p>
        </w:tc>
        <w:tc>
          <w:tcPr>
            <w:tcW w:w="1619" w:type="dxa"/>
            <w:noWrap w:val="0"/>
            <w:vAlign w:val="center"/>
          </w:tcPr>
          <w:p>
            <w:pPr>
              <w:spacing w:after="0"/>
              <w:jc w:val="center"/>
              <w:rPr>
                <w:rFonts w:hint="eastAsia" w:ascii="Times New Roman"/>
                <w:sz w:val="20"/>
              </w:rPr>
            </w:pPr>
            <w:r>
              <w:rPr>
                <w:rFonts w:hint="eastAsia" w:ascii="Times New Roman"/>
                <w:sz w:val="20"/>
              </w:rPr>
              <w:t>/</w:t>
            </w:r>
          </w:p>
        </w:tc>
        <w:tc>
          <w:tcPr>
            <w:tcW w:w="869" w:type="dxa"/>
            <w:noWrap w:val="0"/>
            <w:vAlign w:val="center"/>
          </w:tcPr>
          <w:p>
            <w:pPr>
              <w:spacing w:after="0"/>
              <w:jc w:val="center"/>
              <w:rPr>
                <w:rFonts w:hint="eastAsia" w:ascii="Times New Roman"/>
                <w:sz w:val="20"/>
              </w:rPr>
            </w:pPr>
            <w:r>
              <w:rPr>
                <w:rFonts w:hint="eastAsia" w:ascii="Times New Roman"/>
                <w:sz w:val="20"/>
              </w:rPr>
              <w:t>/</w:t>
            </w:r>
          </w:p>
        </w:tc>
        <w:tc>
          <w:tcPr>
            <w:tcW w:w="940" w:type="dxa"/>
            <w:noWrap w:val="0"/>
            <w:vAlign w:val="center"/>
          </w:tcPr>
          <w:p>
            <w:pPr>
              <w:spacing w:after="0"/>
              <w:jc w:val="center"/>
              <w:rPr>
                <w:rFonts w:hint="eastAsia" w:ascii="Times New Roman"/>
                <w:sz w:val="20"/>
              </w:rPr>
            </w:pPr>
            <w:r>
              <w:rPr>
                <w:rFonts w:hint="eastAsia" w:ascii="Times New Roman"/>
                <w:sz w:val="20"/>
              </w:rPr>
              <w:t>/</w:t>
            </w:r>
          </w:p>
        </w:tc>
      </w:tr>
    </w:tbl>
    <w:p>
      <w:pPr>
        <w:keepNext w:val="0"/>
        <w:keepLines w:val="0"/>
        <w:pageBreakBefore w:val="0"/>
        <w:widowControl w:val="0"/>
        <w:kinsoku/>
        <w:wordWrap/>
        <w:overflowPunct/>
        <w:topLinePunct w:val="0"/>
        <w:autoSpaceDE w:val="0"/>
        <w:autoSpaceDN w:val="0"/>
        <w:bidi w:val="0"/>
        <w:adjustRightInd/>
        <w:snapToGrid/>
        <w:spacing w:before="312" w:beforeLines="100" w:line="15" w:lineRule="auto"/>
        <w:ind w:left="-440" w:leftChars="-200" w:firstLine="439" w:firstLineChars="244"/>
        <w:jc w:val="both"/>
        <w:textAlignment w:val="auto"/>
        <w:rPr>
          <w:rFonts w:hint="eastAsia" w:ascii="宋体" w:hAnsi="宋体" w:eastAsia="宋体" w:cs="宋体"/>
          <w:b/>
          <w:spacing w:val="20"/>
          <w:sz w:val="48"/>
          <w:szCs w:val="48"/>
          <w:lang w:val="en-US" w:eastAsia="zh-CN"/>
        </w:rPr>
        <w:sectPr>
          <w:headerReference r:id="rId19" w:type="default"/>
          <w:footerReference r:id="rId20" w:type="default"/>
          <w:pgSz w:w="16838" w:h="11906" w:orient="landscape"/>
          <w:pgMar w:top="1417" w:right="1417" w:bottom="1417" w:left="1417" w:header="851" w:footer="992" w:gutter="0"/>
          <w:pgNumType w:fmt="decimal"/>
          <w:cols w:space="720" w:num="1"/>
          <w:docGrid w:type="lines" w:linePitch="312" w:charSpace="0"/>
        </w:sectPr>
      </w:pPr>
      <w:r>
        <w:rPr>
          <w:rFonts w:hint="eastAsia" w:ascii="宋体" w:hAnsi="宋体"/>
          <w:bCs/>
          <w:sz w:val="18"/>
          <w:szCs w:val="16"/>
        </w:rPr>
        <w:t>注：1、排放增减量：（+）表示增加，（-）表示减少；2、（12）=（6）-（8）-（11），（9）=（4）-（5）-（8）-（11）+（1）；3、计量单位：废水排放量</w:t>
      </w:r>
      <w:r>
        <w:rPr>
          <w:rFonts w:hint="eastAsia" w:ascii="宋体" w:hAnsi="宋体" w:cs="宋体"/>
          <w:bCs/>
          <w:sz w:val="18"/>
          <w:szCs w:val="16"/>
        </w:rPr>
        <w:t>─万吨/年；废气排放量─万标立方米/年；工业固体废物排放量─万吨/年；水污染物排放浓度─毫克/升；大气污染物排放</w:t>
      </w:r>
      <w:r>
        <w:rPr>
          <w:rFonts w:hint="eastAsia" w:ascii="宋体" w:hAnsi="宋体" w:cs="宋体"/>
          <w:bCs/>
          <w:sz w:val="18"/>
          <w:szCs w:val="16"/>
          <w:lang w:eastAsia="zh-CN"/>
        </w:rPr>
        <w:t>浓度</w:t>
      </w:r>
      <w:r>
        <w:rPr>
          <w:rFonts w:hint="eastAsia" w:ascii="宋体" w:hAnsi="宋体" w:cs="宋体"/>
          <w:bCs/>
          <w:sz w:val="18"/>
          <w:szCs w:val="16"/>
        </w:rPr>
        <w:t>─毫克/立方米；水污染物排放量─吨/年；大气污染物排放量─吨/</w:t>
      </w:r>
      <w:r>
        <w:rPr>
          <w:rFonts w:hint="eastAsia" w:cs="宋体"/>
          <w:bCs/>
          <w:sz w:val="18"/>
          <w:szCs w:val="16"/>
          <w:lang w:eastAsia="zh-CN"/>
        </w:rPr>
        <w:t>年。</w:t>
      </w:r>
    </w:p>
    <w:p>
      <w:pPr>
        <w:tabs>
          <w:tab w:val="left" w:pos="660"/>
          <w:tab w:val="left" w:pos="1120"/>
        </w:tabs>
        <w:bidi w:val="0"/>
        <w:ind w:left="240" w:leftChars="0" w:hanging="240" w:hangingChars="100"/>
        <w:jc w:val="center"/>
        <w:rPr>
          <w:lang w:val="zh-CN" w:eastAsia="zh-CN"/>
        </w:rPr>
        <w:sectPr>
          <w:headerReference r:id="rId21" w:type="default"/>
          <w:footerReference r:id="rId22" w:type="default"/>
          <w:pgSz w:w="11910" w:h="16840"/>
          <w:pgMar w:top="220" w:right="0" w:bottom="280" w:left="0" w:header="720" w:footer="720" w:gutter="0"/>
          <w:pgNumType w:fmt="decimal"/>
        </w:sectPr>
      </w:pPr>
      <w:r>
        <w:rPr>
          <w:sz w:val="24"/>
        </w:rPr>
        <mc:AlternateContent>
          <mc:Choice Requires="wps">
            <w:drawing>
              <wp:anchor distT="0" distB="0" distL="114300" distR="114300" simplePos="0" relativeHeight="254187520" behindDoc="0" locked="0" layoutInCell="1" allowOverlap="1">
                <wp:simplePos x="0" y="0"/>
                <wp:positionH relativeFrom="column">
                  <wp:posOffset>685800</wp:posOffset>
                </wp:positionH>
                <wp:positionV relativeFrom="paragraph">
                  <wp:posOffset>-337185</wp:posOffset>
                </wp:positionV>
                <wp:extent cx="883920" cy="411480"/>
                <wp:effectExtent l="0" t="0" r="11430" b="7620"/>
                <wp:wrapNone/>
                <wp:docPr id="39" name="矩形 39"/>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2</w:t>
                            </w:r>
                          </w:p>
                        </w:txbxContent>
                      </wps:txbx>
                      <wps:bodyPr upright="1"/>
                    </wps:wsp>
                  </a:graphicData>
                </a:graphic>
              </wp:anchor>
            </w:drawing>
          </mc:Choice>
          <mc:Fallback>
            <w:pict>
              <v:rect id="_x0000_s1026" o:spid="_x0000_s1026" o:spt="1" style="position:absolute;left:0pt;margin-left:54pt;margin-top:-26.55pt;height:32.4pt;width:69.6pt;z-index:254187520;mso-width-relative:page;mso-height-relative:page;" fillcolor="#FFFFFF" filled="t" stroked="f" coordsize="21600,21600" o:gfxdata="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Kd+Hb2gAAAAoBAAAPAAAAAAAAAAEAIAAA&#10;ACIAAABkcnMvZG93bnJldi54bWxQSwECFAAUAAAACACHTuJAGVetSdEBAACkAwAADgAAAAAAAAAB&#10;ACAAAAApAQAAZHJzL2Uyb0RvYy54bWxQSwUGAAAAAAYABgBZAQAAbAU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2</w:t>
                      </w:r>
                    </w:p>
                  </w:txbxContent>
                </v:textbox>
              </v:rect>
            </w:pict>
          </mc:Fallback>
        </mc:AlternateContent>
      </w:r>
      <w:r>
        <w:rPr>
          <w:lang w:val="zh-CN" w:eastAsia="zh-CN"/>
        </w:rPr>
        <w:drawing>
          <wp:inline distT="0" distB="0" distL="114300" distR="114300">
            <wp:extent cx="6083300" cy="8527415"/>
            <wp:effectExtent l="0" t="0" r="12700" b="6985"/>
            <wp:docPr id="25" name="图片 25" descr="1ca8ba4099ffee5fe6632041958a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ca8ba4099ffee5fe6632041958a8b0"/>
                    <pic:cNvPicPr>
                      <a:picLocks noChangeAspect="1"/>
                    </pic:cNvPicPr>
                  </pic:nvPicPr>
                  <pic:blipFill>
                    <a:blip r:embed="rId42"/>
                    <a:srcRect l="1540" t="1884" r="6256" b="3592"/>
                    <a:stretch>
                      <a:fillRect/>
                    </a:stretch>
                  </pic:blipFill>
                  <pic:spPr>
                    <a:xfrm>
                      <a:off x="0" y="0"/>
                      <a:ext cx="6083300" cy="8527415"/>
                    </a:xfrm>
                    <a:prstGeom prst="rect">
                      <a:avLst/>
                    </a:prstGeom>
                  </pic:spPr>
                </pic:pic>
              </a:graphicData>
            </a:graphic>
          </wp:inline>
        </w:drawing>
      </w:r>
    </w:p>
    <w:p>
      <w:pPr>
        <w:spacing w:after="0"/>
        <w:jc w:val="center"/>
        <w:rPr>
          <w:rFonts w:hint="eastAsia" w:ascii="Times New Roman" w:eastAsia="宋体"/>
          <w:sz w:val="20"/>
          <w:lang w:eastAsia="zh-CN"/>
        </w:rPr>
        <w:sectPr>
          <w:pgSz w:w="11910" w:h="16840"/>
          <w:pgMar w:top="240" w:right="280" w:bottom="100" w:left="60" w:header="720" w:footer="720" w:gutter="0"/>
          <w:pgNumType w:fmt="decimal"/>
        </w:sectPr>
      </w:pPr>
      <w:r>
        <w:rPr>
          <w:sz w:val="24"/>
        </w:rPr>
        <mc:AlternateContent>
          <mc:Choice Requires="wps">
            <w:drawing>
              <wp:anchor distT="0" distB="0" distL="114300" distR="114300" simplePos="0" relativeHeight="255451136" behindDoc="0" locked="0" layoutInCell="1" allowOverlap="1">
                <wp:simplePos x="0" y="0"/>
                <wp:positionH relativeFrom="column">
                  <wp:posOffset>647700</wp:posOffset>
                </wp:positionH>
                <wp:positionV relativeFrom="paragraph">
                  <wp:posOffset>-144145</wp:posOffset>
                </wp:positionV>
                <wp:extent cx="883920" cy="411480"/>
                <wp:effectExtent l="0" t="0" r="11430" b="7620"/>
                <wp:wrapNone/>
                <wp:docPr id="41" name="矩形 41"/>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3</w:t>
                            </w:r>
                          </w:p>
                        </w:txbxContent>
                      </wps:txbx>
                      <wps:bodyPr upright="1"/>
                    </wps:wsp>
                  </a:graphicData>
                </a:graphic>
              </wp:anchor>
            </w:drawing>
          </mc:Choice>
          <mc:Fallback>
            <w:pict>
              <v:rect id="_x0000_s1026" o:spid="_x0000_s1026" o:spt="1" style="position:absolute;left:0pt;margin-left:51pt;margin-top:-11.35pt;height:32.4pt;width:69.6pt;z-index:255451136;mso-width-relative:page;mso-height-relative:page;" fillcolor="#FFFFFF" filled="t" stroked="f" coordsize="21600,21600" o:gfxdata="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LQl6J2AAAAAoBAAAPAAAAAAAAAAEAIAAAACIA&#10;AABkcnMvZG93bnJldi54bWxQSwECFAAUAAAACACHTuJAMPtwodABAACkAwAADgAAAAAAAAABACAA&#10;AAAnAQAAZHJzL2Uyb0RvYy54bWxQSwUGAAAAAAYABgBZAQAAaQU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3</w:t>
                      </w:r>
                    </w:p>
                  </w:txbxContent>
                </v:textbox>
              </v:rect>
            </w:pict>
          </mc:Fallback>
        </mc:AlternateContent>
      </w:r>
      <w:r>
        <w:rPr>
          <w:rFonts w:hint="eastAsia" w:ascii="Times New Roman" w:eastAsia="宋体"/>
          <w:sz w:val="20"/>
          <w:lang w:eastAsia="zh-CN"/>
        </w:rPr>
        <w:drawing>
          <wp:inline distT="0" distB="0" distL="114300" distR="114300">
            <wp:extent cx="5772785" cy="8827770"/>
            <wp:effectExtent l="0" t="0" r="18415" b="11430"/>
            <wp:docPr id="27" name="图片 27" descr="a6a5b8f1d5ba3d31a00d2c50f343f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a6a5b8f1d5ba3d31a00d2c50f343f3b"/>
                    <pic:cNvPicPr>
                      <a:picLocks noChangeAspect="1"/>
                    </pic:cNvPicPr>
                  </pic:nvPicPr>
                  <pic:blipFill>
                    <a:blip r:embed="rId43"/>
                    <a:srcRect l="2493" t="2647" r="5362" b="502"/>
                    <a:stretch>
                      <a:fillRect/>
                    </a:stretch>
                  </pic:blipFill>
                  <pic:spPr>
                    <a:xfrm>
                      <a:off x="0" y="0"/>
                      <a:ext cx="5772785" cy="8827770"/>
                    </a:xfrm>
                    <a:prstGeom prst="rect">
                      <a:avLst/>
                    </a:prstGeom>
                  </pic:spPr>
                </pic:pic>
              </a:graphicData>
            </a:graphic>
          </wp:inline>
        </w:drawing>
      </w:r>
    </w:p>
    <w:p>
      <w:pPr>
        <w:pStyle w:val="5"/>
        <w:spacing w:before="8"/>
        <w:jc w:val="center"/>
        <w:rPr>
          <w:rFonts w:ascii="Times New Roman"/>
          <w:sz w:val="27"/>
        </w:rPr>
      </w:pPr>
      <w:r>
        <w:rPr>
          <w:rFonts w:hint="eastAsia" w:ascii="微软雅黑" w:eastAsia="微软雅黑"/>
          <w:lang w:eastAsia="zh-CN"/>
        </w:rPr>
        <w:drawing>
          <wp:inline distT="0" distB="0" distL="114300" distR="114300">
            <wp:extent cx="5450205" cy="9049385"/>
            <wp:effectExtent l="0" t="0" r="17145" b="18415"/>
            <wp:docPr id="29" name="图片 29" descr="43a5c84227160221467fc590053bb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43a5c84227160221467fc590053bba5"/>
                    <pic:cNvPicPr>
                      <a:picLocks noChangeAspect="1"/>
                    </pic:cNvPicPr>
                  </pic:nvPicPr>
                  <pic:blipFill>
                    <a:blip r:embed="rId44"/>
                    <a:srcRect l="1266" t="391" r="2555"/>
                    <a:stretch>
                      <a:fillRect/>
                    </a:stretch>
                  </pic:blipFill>
                  <pic:spPr>
                    <a:xfrm>
                      <a:off x="0" y="0"/>
                      <a:ext cx="5450205" cy="9049385"/>
                    </a:xfrm>
                    <a:prstGeom prst="rect">
                      <a:avLst/>
                    </a:prstGeom>
                  </pic:spPr>
                </pic:pic>
              </a:graphicData>
            </a:graphic>
          </wp:inline>
        </w:drawing>
      </w:r>
    </w:p>
    <w:p>
      <w:pPr>
        <w:spacing w:after="0" w:line="429" w:lineRule="auto"/>
        <w:rPr>
          <w:rFonts w:hint="eastAsia" w:ascii="微软雅黑" w:eastAsia="微软雅黑"/>
          <w:lang w:eastAsia="zh-CN"/>
        </w:rPr>
        <w:sectPr>
          <w:pgSz w:w="11910" w:h="16840"/>
          <w:pgMar w:top="1580" w:right="0" w:bottom="280" w:left="0" w:header="720" w:footer="720" w:gutter="0"/>
          <w:pgNumType w:fmt="decimal"/>
        </w:sectPr>
      </w:pPr>
    </w:p>
    <w:p>
      <w:pPr>
        <w:pStyle w:val="5"/>
        <w:ind w:left="285"/>
        <w:jc w:val="center"/>
        <w:rPr>
          <w:rFonts w:ascii="微软雅黑"/>
          <w:sz w:val="20"/>
        </w:rPr>
      </w:pPr>
      <w:r>
        <w:rPr>
          <w:sz w:val="24"/>
        </w:rPr>
        <mc:AlternateContent>
          <mc:Choice Requires="wps">
            <w:drawing>
              <wp:anchor distT="0" distB="0" distL="114300" distR="114300" simplePos="0" relativeHeight="256714752" behindDoc="0" locked="0" layoutInCell="1" allowOverlap="1">
                <wp:simplePos x="0" y="0"/>
                <wp:positionH relativeFrom="column">
                  <wp:posOffset>902335</wp:posOffset>
                </wp:positionH>
                <wp:positionV relativeFrom="paragraph">
                  <wp:posOffset>12700</wp:posOffset>
                </wp:positionV>
                <wp:extent cx="883920" cy="411480"/>
                <wp:effectExtent l="0" t="0" r="11430" b="7620"/>
                <wp:wrapNone/>
                <wp:docPr id="43" name="矩形 43"/>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4</w:t>
                            </w:r>
                          </w:p>
                        </w:txbxContent>
                      </wps:txbx>
                      <wps:bodyPr upright="1"/>
                    </wps:wsp>
                  </a:graphicData>
                </a:graphic>
              </wp:anchor>
            </w:drawing>
          </mc:Choice>
          <mc:Fallback>
            <w:pict>
              <v:rect id="_x0000_s1026" o:spid="_x0000_s1026" o:spt="1" style="position:absolute;left:0pt;margin-left:71.05pt;margin-top:1pt;height:32.4pt;width:69.6pt;z-index:256714752;mso-width-relative:page;mso-height-relative:page;" fillcolor="#FFFFFF" filled="t" stroked="f" coordsize="21600,21600" o:gfxdata="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FibFZ7XAAAACAEAAA8AAAAAAAAAAQAgAAAAIgAA&#10;AGRycy9kb3ducmV2LnhtbFBLAQIUABQAAAAIAIdO4kCI9Z2m0AEAAKQDAAAOAAAAAAAAAAEAIAAA&#10;ACYBAABkcnMvZTJvRG9jLnhtbFBLBQYAAAAABgAGAFkBAABoBQ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4</w:t>
                      </w:r>
                    </w:p>
                  </w:txbxContent>
                </v:textbox>
              </v:rect>
            </w:pict>
          </mc:Fallback>
        </mc:AlternateContent>
      </w:r>
      <w:r>
        <w:rPr>
          <w:rFonts w:hint="eastAsia" w:ascii="微软雅黑" w:eastAsia="宋体"/>
          <w:sz w:val="20"/>
          <w:lang w:eastAsia="zh-CN"/>
        </w:rPr>
        <w:drawing>
          <wp:inline distT="0" distB="0" distL="114300" distR="114300">
            <wp:extent cx="5750560" cy="9440545"/>
            <wp:effectExtent l="0" t="0" r="2540" b="8255"/>
            <wp:docPr id="31" name="图片 31" descr="ce766f0345fa7d3db30984594c518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e766f0345fa7d3db30984594c518f3"/>
                    <pic:cNvPicPr>
                      <a:picLocks noChangeAspect="1"/>
                    </pic:cNvPicPr>
                  </pic:nvPicPr>
                  <pic:blipFill>
                    <a:blip r:embed="rId45"/>
                    <a:srcRect l="2146" r="4877"/>
                    <a:stretch>
                      <a:fillRect/>
                    </a:stretch>
                  </pic:blipFill>
                  <pic:spPr>
                    <a:xfrm>
                      <a:off x="0" y="0"/>
                      <a:ext cx="5750560" cy="9440545"/>
                    </a:xfrm>
                    <a:prstGeom prst="rect">
                      <a:avLst/>
                    </a:prstGeom>
                  </pic:spPr>
                </pic:pic>
              </a:graphicData>
            </a:graphic>
          </wp:inline>
        </w:drawing>
      </w:r>
    </w:p>
    <w:p>
      <w:pPr>
        <w:spacing w:after="0"/>
        <w:rPr>
          <w:rFonts w:hint="eastAsia" w:ascii="微软雅黑" w:eastAsia="宋体"/>
          <w:sz w:val="20"/>
          <w:lang w:eastAsia="zh-CN"/>
        </w:rPr>
        <w:sectPr>
          <w:pgSz w:w="11910" w:h="16840"/>
          <w:pgMar w:top="180" w:right="0" w:bottom="280" w:left="0" w:header="720" w:footer="720" w:gutter="0"/>
          <w:pgNumType w:fmt="decimal"/>
        </w:sectPr>
      </w:pPr>
    </w:p>
    <w:p>
      <w:pPr>
        <w:pStyle w:val="5"/>
        <w:ind w:left="391"/>
        <w:jc w:val="center"/>
        <w:rPr>
          <w:rFonts w:ascii="微软雅黑"/>
          <w:sz w:val="20"/>
        </w:rPr>
      </w:pPr>
      <w:r>
        <w:rPr>
          <w:rFonts w:hint="eastAsia" w:ascii="微软雅黑" w:eastAsia="宋体"/>
          <w:sz w:val="20"/>
          <w:lang w:eastAsia="zh-CN"/>
        </w:rPr>
        <w:drawing>
          <wp:inline distT="0" distB="0" distL="114300" distR="114300">
            <wp:extent cx="5516880" cy="8877935"/>
            <wp:effectExtent l="0" t="0" r="7620" b="18415"/>
            <wp:docPr id="33" name="图片 33" descr="f68a945f8060f1f9f67bbf8ec0378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f68a945f8060f1f9f67bbf8ec03785a"/>
                    <pic:cNvPicPr>
                      <a:picLocks noChangeAspect="1"/>
                    </pic:cNvPicPr>
                  </pic:nvPicPr>
                  <pic:blipFill>
                    <a:blip r:embed="rId46"/>
                    <a:srcRect l="3046" t="5966" r="3775"/>
                    <a:stretch>
                      <a:fillRect/>
                    </a:stretch>
                  </pic:blipFill>
                  <pic:spPr>
                    <a:xfrm>
                      <a:off x="0" y="0"/>
                      <a:ext cx="5516880" cy="8877935"/>
                    </a:xfrm>
                    <a:prstGeom prst="rect">
                      <a:avLst/>
                    </a:prstGeom>
                  </pic:spPr>
                </pic:pic>
              </a:graphicData>
            </a:graphic>
          </wp:inline>
        </w:drawing>
      </w:r>
    </w:p>
    <w:p>
      <w:pPr>
        <w:spacing w:after="0"/>
        <w:rPr>
          <w:rFonts w:hint="eastAsia" w:ascii="微软雅黑" w:eastAsia="宋体"/>
          <w:sz w:val="20"/>
          <w:lang w:eastAsia="zh-CN"/>
        </w:rPr>
        <w:sectPr>
          <w:pgSz w:w="11910" w:h="16840"/>
          <w:pgMar w:top="320" w:right="0" w:bottom="280" w:left="0" w:header="720" w:footer="720" w:gutter="0"/>
          <w:pgNumType w:fmt="decimal"/>
        </w:sectPr>
      </w:pPr>
    </w:p>
    <w:p>
      <w:pPr>
        <w:pStyle w:val="5"/>
        <w:ind w:left="180"/>
        <w:jc w:val="center"/>
        <w:rPr>
          <w:rFonts w:ascii="微软雅黑"/>
          <w:sz w:val="20"/>
        </w:rPr>
      </w:pPr>
      <w:r>
        <w:rPr>
          <w:rFonts w:hint="eastAsia" w:ascii="微软雅黑" w:eastAsia="宋体"/>
          <w:sz w:val="20"/>
          <w:lang w:eastAsia="zh-CN"/>
        </w:rPr>
        <w:drawing>
          <wp:inline distT="0" distB="0" distL="114300" distR="114300">
            <wp:extent cx="5848350" cy="9447530"/>
            <wp:effectExtent l="0" t="0" r="0" b="1270"/>
            <wp:docPr id="35" name="图片 35" descr="8b8ee88199f3ed3989a081e0f42d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8b8ee88199f3ed3989a081e0f42d792"/>
                    <pic:cNvPicPr>
                      <a:picLocks noChangeAspect="1"/>
                    </pic:cNvPicPr>
                  </pic:nvPicPr>
                  <pic:blipFill>
                    <a:blip r:embed="rId47"/>
                    <a:stretch>
                      <a:fillRect/>
                    </a:stretch>
                  </pic:blipFill>
                  <pic:spPr>
                    <a:xfrm>
                      <a:off x="0" y="0"/>
                      <a:ext cx="5848350" cy="9447530"/>
                    </a:xfrm>
                    <a:prstGeom prst="rect">
                      <a:avLst/>
                    </a:prstGeom>
                  </pic:spPr>
                </pic:pic>
              </a:graphicData>
            </a:graphic>
          </wp:inline>
        </w:drawing>
      </w:r>
      <w:r>
        <w:rPr>
          <w:sz w:val="24"/>
        </w:rPr>
        <mc:AlternateContent>
          <mc:Choice Requires="wps">
            <w:drawing>
              <wp:anchor distT="0" distB="0" distL="114300" distR="114300" simplePos="0" relativeHeight="257978368" behindDoc="0" locked="0" layoutInCell="1" allowOverlap="1">
                <wp:simplePos x="0" y="0"/>
                <wp:positionH relativeFrom="column">
                  <wp:posOffset>1059180</wp:posOffset>
                </wp:positionH>
                <wp:positionV relativeFrom="paragraph">
                  <wp:posOffset>205740</wp:posOffset>
                </wp:positionV>
                <wp:extent cx="883920" cy="411480"/>
                <wp:effectExtent l="0" t="0" r="11430" b="7620"/>
                <wp:wrapNone/>
                <wp:docPr id="45" name="矩形 45"/>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5</w:t>
                            </w:r>
                          </w:p>
                        </w:txbxContent>
                      </wps:txbx>
                      <wps:bodyPr upright="1"/>
                    </wps:wsp>
                  </a:graphicData>
                </a:graphic>
              </wp:anchor>
            </w:drawing>
          </mc:Choice>
          <mc:Fallback>
            <w:pict>
              <v:rect id="_x0000_s1026" o:spid="_x0000_s1026" o:spt="1" style="position:absolute;left:0pt;margin-left:83.4pt;margin-top:16.2pt;height:32.4pt;width:69.6pt;z-index:257978368;mso-width-relative:page;mso-height-relative:page;" fillcolor="#FFFFFF" filled="t" stroked="f" coordsize="21600,21600" o:gfxdata="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liy5TNkAAAAJAQAADwAAAAAAAAABACAAAAAi&#10;AAAAZHJzL2Rvd25yZXYueG1sUEsBAhQAFAAAAAgAh07iQEDmqq7QAQAApAMAAA4AAAAAAAAAAQAg&#10;AAAAKAEAAGRycy9lMm9Eb2MueG1sUEsFBgAAAAAGAAYAWQEAAGoFA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5</w:t>
                      </w:r>
                    </w:p>
                  </w:txbxContent>
                </v:textbox>
              </v:rect>
            </w:pict>
          </mc:Fallback>
        </mc:AlternateContent>
      </w:r>
    </w:p>
    <w:p>
      <w:pPr>
        <w:spacing w:after="0"/>
        <w:rPr>
          <w:rFonts w:hint="eastAsia" w:ascii="微软雅黑" w:eastAsia="宋体"/>
          <w:sz w:val="20"/>
          <w:lang w:eastAsia="zh-CN"/>
        </w:rPr>
        <w:sectPr>
          <w:pgSz w:w="11910" w:h="16840"/>
          <w:pgMar w:top="180" w:right="0" w:bottom="280" w:left="0" w:header="720" w:footer="720" w:gutter="0"/>
          <w:pgNumType w:fmt="decimal"/>
        </w:sectPr>
      </w:pPr>
    </w:p>
    <w:p>
      <w:pPr>
        <w:pStyle w:val="5"/>
        <w:ind w:left="91"/>
        <w:jc w:val="center"/>
        <w:rPr>
          <w:rFonts w:hint="eastAsia" w:ascii="微软雅黑" w:eastAsia="宋体"/>
          <w:sz w:val="20"/>
          <w:lang w:eastAsia="zh-CN"/>
        </w:rPr>
        <w:sectPr>
          <w:pgSz w:w="11910" w:h="16840"/>
          <w:pgMar w:top="120" w:right="0" w:bottom="280" w:left="0" w:header="720" w:footer="720" w:gutter="0"/>
          <w:pgNumType w:fmt="decimal"/>
        </w:sectPr>
      </w:pPr>
      <w:r>
        <w:rPr>
          <w:rFonts w:hint="eastAsia" w:ascii="微软雅黑" w:eastAsia="宋体"/>
          <w:sz w:val="20"/>
          <w:lang w:eastAsia="zh-CN"/>
        </w:rPr>
        <w:drawing>
          <wp:inline distT="0" distB="0" distL="114300" distR="114300">
            <wp:extent cx="5420360" cy="9451340"/>
            <wp:effectExtent l="0" t="0" r="8890" b="16510"/>
            <wp:docPr id="37" name="图片 37" descr="e958d32fac4f204f9e8f1281edb6d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e958d32fac4f204f9e8f1281edb6d08"/>
                    <pic:cNvPicPr>
                      <a:picLocks noChangeAspect="1"/>
                    </pic:cNvPicPr>
                  </pic:nvPicPr>
                  <pic:blipFill>
                    <a:blip r:embed="rId48"/>
                    <a:srcRect l="2140" r="1712"/>
                    <a:stretch>
                      <a:fillRect/>
                    </a:stretch>
                  </pic:blipFill>
                  <pic:spPr>
                    <a:xfrm>
                      <a:off x="0" y="0"/>
                      <a:ext cx="5420360" cy="9451340"/>
                    </a:xfrm>
                    <a:prstGeom prst="rect">
                      <a:avLst/>
                    </a:prstGeom>
                  </pic:spPr>
                </pic:pic>
              </a:graphicData>
            </a:graphic>
          </wp:inline>
        </w:drawing>
      </w:r>
    </w:p>
    <w:p>
      <w:pPr>
        <w:pStyle w:val="5"/>
        <w:ind w:left="895" w:leftChars="407" w:right="469" w:rightChars="213" w:firstLine="103" w:firstLineChars="43"/>
        <w:rPr>
          <w:rFonts w:ascii="微软雅黑"/>
          <w:sz w:val="20"/>
        </w:rPr>
      </w:pPr>
      <w:r>
        <w:rPr>
          <w:sz w:val="24"/>
        </w:rPr>
        <mc:AlternateContent>
          <mc:Choice Requires="wps">
            <w:drawing>
              <wp:anchor distT="0" distB="0" distL="114300" distR="114300" simplePos="0" relativeHeight="264299520" behindDoc="0" locked="0" layoutInCell="1" allowOverlap="1">
                <wp:simplePos x="0" y="0"/>
                <wp:positionH relativeFrom="column">
                  <wp:posOffset>393700</wp:posOffset>
                </wp:positionH>
                <wp:positionV relativeFrom="paragraph">
                  <wp:posOffset>-230505</wp:posOffset>
                </wp:positionV>
                <wp:extent cx="883920" cy="411480"/>
                <wp:effectExtent l="0" t="0" r="11430" b="7620"/>
                <wp:wrapNone/>
                <wp:docPr id="71" name="矩形 71"/>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6</w:t>
                            </w:r>
                          </w:p>
                        </w:txbxContent>
                      </wps:txbx>
                      <wps:bodyPr upright="1"/>
                    </wps:wsp>
                  </a:graphicData>
                </a:graphic>
              </wp:anchor>
            </w:drawing>
          </mc:Choice>
          <mc:Fallback>
            <w:pict>
              <v:rect id="_x0000_s1026" o:spid="_x0000_s1026" o:spt="1" style="position:absolute;left:0pt;margin-left:31pt;margin-top:-18.15pt;height:32.4pt;width:69.6pt;z-index:264299520;mso-width-relative:page;mso-height-relative:page;" fillcolor="#FFFFFF" filled="t" stroked="f" coordsize="21600,21600" o:gfxdata="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FlVEm7aAAAACQEAAA8AAAAAAAAAAQAgAAAA&#10;IgAAAGRycy9kb3ducmV2LnhtbFBLAQIUABQAAAAIAIdO4kDYxhMG0AEAAKQDAAAOAAAAAAAAAAEA&#10;IAAAACkBAABkcnMvZTJvRG9jLnhtbFBLBQYAAAAABgAGAFkBAABrBQ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6</w:t>
                      </w:r>
                    </w:p>
                  </w:txbxContent>
                </v:textbox>
              </v:rect>
            </w:pict>
          </mc:Fallback>
        </mc:AlternateContent>
      </w:r>
      <w:r>
        <w:rPr>
          <w:rFonts w:hint="eastAsia" w:ascii="微软雅黑" w:eastAsia="宋体"/>
          <w:sz w:val="20"/>
          <w:lang w:eastAsia="zh-CN"/>
        </w:rPr>
        <w:drawing>
          <wp:inline distT="0" distB="0" distL="114300" distR="114300">
            <wp:extent cx="6442710" cy="9443085"/>
            <wp:effectExtent l="0" t="0" r="15240" b="5715"/>
            <wp:docPr id="65" name="图片 65" descr="61f01f825736dc027342b2d9b307d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61f01f825736dc027342b2d9b307df0"/>
                    <pic:cNvPicPr>
                      <a:picLocks noChangeAspect="1"/>
                    </pic:cNvPicPr>
                  </pic:nvPicPr>
                  <pic:blipFill>
                    <a:blip r:embed="rId49"/>
                    <a:stretch>
                      <a:fillRect/>
                    </a:stretch>
                  </pic:blipFill>
                  <pic:spPr>
                    <a:xfrm>
                      <a:off x="0" y="0"/>
                      <a:ext cx="6442710" cy="9443085"/>
                    </a:xfrm>
                    <a:prstGeom prst="rect">
                      <a:avLst/>
                    </a:prstGeom>
                  </pic:spPr>
                </pic:pic>
              </a:graphicData>
            </a:graphic>
          </wp:inline>
        </w:drawing>
      </w:r>
    </w:p>
    <w:p>
      <w:pPr>
        <w:pStyle w:val="5"/>
        <w:ind w:left="105" w:leftChars="0" w:firstLine="554" w:firstLineChars="277"/>
        <w:rPr>
          <w:rFonts w:ascii="微软雅黑"/>
          <w:sz w:val="20"/>
        </w:rPr>
      </w:pPr>
      <w:r>
        <w:rPr>
          <w:rFonts w:hint="eastAsia" w:ascii="微软雅黑" w:eastAsia="宋体"/>
          <w:sz w:val="20"/>
          <w:lang w:eastAsia="zh-CN"/>
        </w:rPr>
        <w:drawing>
          <wp:inline distT="0" distB="0" distL="114300" distR="114300">
            <wp:extent cx="6400800" cy="9448800"/>
            <wp:effectExtent l="0" t="0" r="0" b="0"/>
            <wp:docPr id="66" name="图片 66" descr="65abb437fdd51286ddec0d470ae91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65abb437fdd51286ddec0d470ae91b3"/>
                    <pic:cNvPicPr>
                      <a:picLocks noChangeAspect="1"/>
                    </pic:cNvPicPr>
                  </pic:nvPicPr>
                  <pic:blipFill>
                    <a:blip r:embed="rId50"/>
                    <a:stretch>
                      <a:fillRect/>
                    </a:stretch>
                  </pic:blipFill>
                  <pic:spPr>
                    <a:xfrm>
                      <a:off x="0" y="0"/>
                      <a:ext cx="6400800" cy="9448800"/>
                    </a:xfrm>
                    <a:prstGeom prst="rect">
                      <a:avLst/>
                    </a:prstGeom>
                  </pic:spPr>
                </pic:pic>
              </a:graphicData>
            </a:graphic>
          </wp:inline>
        </w:drawing>
      </w:r>
    </w:p>
    <w:p>
      <w:pPr>
        <w:pStyle w:val="5"/>
        <w:tabs>
          <w:tab w:val="left" w:pos="2420"/>
        </w:tabs>
        <w:ind w:left="2860" w:leftChars="500" w:hanging="1760" w:hangingChars="880"/>
        <w:rPr>
          <w:rFonts w:ascii="微软雅黑"/>
          <w:sz w:val="20"/>
        </w:rPr>
      </w:pPr>
      <w:r>
        <w:rPr>
          <w:rFonts w:hint="eastAsia" w:ascii="微软雅黑" w:eastAsia="宋体"/>
          <w:sz w:val="20"/>
          <w:lang w:eastAsia="zh-CN"/>
        </w:rPr>
        <w:drawing>
          <wp:inline distT="0" distB="0" distL="114300" distR="114300">
            <wp:extent cx="6337300" cy="9451340"/>
            <wp:effectExtent l="0" t="0" r="6350" b="16510"/>
            <wp:docPr id="67" name="图片 67" descr="e2094635a884cda253ddc7becc38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e2094635a884cda253ddc7becc38b21"/>
                    <pic:cNvPicPr>
                      <a:picLocks noChangeAspect="1"/>
                    </pic:cNvPicPr>
                  </pic:nvPicPr>
                  <pic:blipFill>
                    <a:blip r:embed="rId51"/>
                    <a:stretch>
                      <a:fillRect/>
                    </a:stretch>
                  </pic:blipFill>
                  <pic:spPr>
                    <a:xfrm>
                      <a:off x="0" y="0"/>
                      <a:ext cx="6337300" cy="9451340"/>
                    </a:xfrm>
                    <a:prstGeom prst="rect">
                      <a:avLst/>
                    </a:prstGeom>
                  </pic:spPr>
                </pic:pic>
              </a:graphicData>
            </a:graphic>
          </wp:inline>
        </w:drawing>
      </w:r>
    </w:p>
    <w:p>
      <w:pPr>
        <w:pStyle w:val="5"/>
        <w:ind w:left="105" w:leftChars="0" w:firstLine="554" w:firstLineChars="277"/>
        <w:rPr>
          <w:rFonts w:ascii="微软雅黑"/>
          <w:sz w:val="20"/>
        </w:rPr>
      </w:pPr>
      <w:r>
        <w:rPr>
          <w:rFonts w:hint="eastAsia" w:ascii="微软雅黑" w:eastAsia="宋体"/>
          <w:sz w:val="20"/>
          <w:lang w:eastAsia="zh-CN"/>
        </w:rPr>
        <w:drawing>
          <wp:inline distT="0" distB="0" distL="114300" distR="114300">
            <wp:extent cx="6532245" cy="9451340"/>
            <wp:effectExtent l="0" t="0" r="1905" b="16510"/>
            <wp:docPr id="68" name="图片 68" descr="4c410c4f69a26a78ab69223ce36b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4c410c4f69a26a78ab69223ce36b862"/>
                    <pic:cNvPicPr>
                      <a:picLocks noChangeAspect="1"/>
                    </pic:cNvPicPr>
                  </pic:nvPicPr>
                  <pic:blipFill>
                    <a:blip r:embed="rId52"/>
                    <a:stretch>
                      <a:fillRect/>
                    </a:stretch>
                  </pic:blipFill>
                  <pic:spPr>
                    <a:xfrm>
                      <a:off x="0" y="0"/>
                      <a:ext cx="6532245" cy="9451340"/>
                    </a:xfrm>
                    <a:prstGeom prst="rect">
                      <a:avLst/>
                    </a:prstGeom>
                  </pic:spPr>
                </pic:pic>
              </a:graphicData>
            </a:graphic>
          </wp:inline>
        </w:drawing>
      </w:r>
    </w:p>
    <w:p>
      <w:pPr>
        <w:pStyle w:val="5"/>
        <w:ind w:left="105" w:leftChars="0" w:firstLine="774" w:firstLineChars="387"/>
        <w:rPr>
          <w:rFonts w:ascii="微软雅黑"/>
          <w:sz w:val="20"/>
        </w:rPr>
      </w:pPr>
      <w:r>
        <w:rPr>
          <w:rFonts w:hint="eastAsia" w:ascii="微软雅黑" w:eastAsia="宋体"/>
          <w:sz w:val="20"/>
          <w:lang w:eastAsia="zh-CN"/>
        </w:rPr>
        <w:drawing>
          <wp:inline distT="0" distB="0" distL="114300" distR="114300">
            <wp:extent cx="6446520" cy="9455150"/>
            <wp:effectExtent l="0" t="0" r="11430" b="12700"/>
            <wp:docPr id="69" name="图片 69" descr="08efaf6712c30ed7d8d94860d1e0c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08efaf6712c30ed7d8d94860d1e0c99"/>
                    <pic:cNvPicPr>
                      <a:picLocks noChangeAspect="1"/>
                    </pic:cNvPicPr>
                  </pic:nvPicPr>
                  <pic:blipFill>
                    <a:blip r:embed="rId53"/>
                    <a:stretch>
                      <a:fillRect/>
                    </a:stretch>
                  </pic:blipFill>
                  <pic:spPr>
                    <a:xfrm>
                      <a:off x="0" y="0"/>
                      <a:ext cx="6446520" cy="9455150"/>
                    </a:xfrm>
                    <a:prstGeom prst="rect">
                      <a:avLst/>
                    </a:prstGeom>
                  </pic:spPr>
                </pic:pic>
              </a:graphicData>
            </a:graphic>
          </wp:inline>
        </w:drawing>
      </w:r>
    </w:p>
    <w:p>
      <w:pPr>
        <w:pStyle w:val="5"/>
        <w:ind w:left="105" w:leftChars="0" w:firstLine="774" w:firstLineChars="387"/>
        <w:rPr>
          <w:rFonts w:hint="eastAsia" w:ascii="微软雅黑" w:eastAsia="宋体"/>
          <w:sz w:val="20"/>
          <w:lang w:eastAsia="zh-CN"/>
        </w:rPr>
      </w:pPr>
      <w:r>
        <w:rPr>
          <w:rFonts w:hint="eastAsia" w:ascii="微软雅黑" w:eastAsia="宋体"/>
          <w:sz w:val="20"/>
          <w:lang w:eastAsia="zh-CN"/>
        </w:rPr>
        <w:drawing>
          <wp:inline distT="0" distB="0" distL="114300" distR="114300">
            <wp:extent cx="6343650" cy="9441180"/>
            <wp:effectExtent l="0" t="0" r="0" b="7620"/>
            <wp:docPr id="70" name="图片 70" descr="0ffccfd6e05000fa4e256235c4a4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ffccfd6e05000fa4e256235c4a4a40"/>
                    <pic:cNvPicPr>
                      <a:picLocks noChangeAspect="1"/>
                    </pic:cNvPicPr>
                  </pic:nvPicPr>
                  <pic:blipFill>
                    <a:blip r:embed="rId54"/>
                    <a:stretch>
                      <a:fillRect/>
                    </a:stretch>
                  </pic:blipFill>
                  <pic:spPr>
                    <a:xfrm>
                      <a:off x="0" y="0"/>
                      <a:ext cx="6343650" cy="9441180"/>
                    </a:xfrm>
                    <a:prstGeom prst="rect">
                      <a:avLst/>
                    </a:prstGeom>
                  </pic:spPr>
                </pic:pic>
              </a:graphicData>
            </a:graphic>
          </wp:inline>
        </w:drawing>
      </w:r>
    </w:p>
    <w:p>
      <w:pPr>
        <w:pStyle w:val="5"/>
        <w:ind w:left="105" w:leftChars="0" w:firstLine="774" w:firstLineChars="387"/>
        <w:rPr>
          <w:rFonts w:hint="eastAsia" w:ascii="微软雅黑" w:eastAsia="宋体"/>
          <w:sz w:val="20"/>
          <w:lang w:eastAsia="zh-CN"/>
        </w:rPr>
      </w:pPr>
      <w:r>
        <w:rPr>
          <w:rFonts w:hint="eastAsia" w:ascii="微软雅黑" w:eastAsia="宋体"/>
          <w:sz w:val="20"/>
          <w:lang w:eastAsia="zh-CN"/>
        </w:rPr>
        <w:drawing>
          <wp:inline distT="0" distB="0" distL="114300" distR="114300">
            <wp:extent cx="6452235" cy="9475470"/>
            <wp:effectExtent l="0" t="0" r="5715" b="0"/>
            <wp:docPr id="95" name="图片 95" descr="EB6763DB8FC656DBBF8416EFE7066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EB6763DB8FC656DBBF8416EFE7066803"/>
                    <pic:cNvPicPr>
                      <a:picLocks noChangeAspect="1"/>
                    </pic:cNvPicPr>
                  </pic:nvPicPr>
                  <pic:blipFill>
                    <a:blip r:embed="rId55"/>
                    <a:srcRect l="2528" t="5118" r="1689" b="-3326"/>
                    <a:stretch>
                      <a:fillRect/>
                    </a:stretch>
                  </pic:blipFill>
                  <pic:spPr>
                    <a:xfrm>
                      <a:off x="0" y="0"/>
                      <a:ext cx="6452235" cy="9475470"/>
                    </a:xfrm>
                    <a:prstGeom prst="rect">
                      <a:avLst/>
                    </a:prstGeom>
                  </pic:spPr>
                </pic:pic>
              </a:graphicData>
            </a:graphic>
          </wp:inline>
        </w:drawing>
      </w:r>
    </w:p>
    <w:p>
      <w:pPr>
        <w:pStyle w:val="5"/>
        <w:ind w:left="105" w:leftChars="0" w:firstLine="774" w:firstLineChars="387"/>
        <w:rPr>
          <w:rFonts w:hint="eastAsia" w:ascii="微软雅黑" w:eastAsia="宋体"/>
          <w:sz w:val="20"/>
          <w:lang w:eastAsia="zh-CN"/>
        </w:rPr>
      </w:pPr>
      <w:r>
        <w:rPr>
          <w:rFonts w:hint="eastAsia" w:ascii="微软雅黑" w:eastAsia="宋体"/>
          <w:sz w:val="20"/>
          <w:lang w:eastAsia="zh-CN"/>
        </w:rPr>
        <w:drawing>
          <wp:inline distT="0" distB="0" distL="114300" distR="114300">
            <wp:extent cx="6635115" cy="9297670"/>
            <wp:effectExtent l="0" t="0" r="13335" b="17780"/>
            <wp:docPr id="97" name="图片 97" descr="B529881EA7C14463196BBB80268006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B529881EA7C14463196BBB802680065C"/>
                    <pic:cNvPicPr>
                      <a:picLocks noChangeAspect="1"/>
                    </pic:cNvPicPr>
                  </pic:nvPicPr>
                  <pic:blipFill>
                    <a:blip r:embed="rId56"/>
                    <a:srcRect l="3010" t="940"/>
                    <a:stretch>
                      <a:fillRect/>
                    </a:stretch>
                  </pic:blipFill>
                  <pic:spPr>
                    <a:xfrm>
                      <a:off x="0" y="0"/>
                      <a:ext cx="6635115" cy="9297670"/>
                    </a:xfrm>
                    <a:prstGeom prst="rect">
                      <a:avLst/>
                    </a:prstGeom>
                  </pic:spPr>
                </pic:pic>
              </a:graphicData>
            </a:graphic>
          </wp:inline>
        </w:drawing>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6481445" cy="9451975"/>
            <wp:effectExtent l="0" t="0" r="14605" b="15875"/>
            <wp:docPr id="81" name="图片 81" descr="e9818815d605ce4ac13e2b61b55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e9818815d605ce4ac13e2b61b553651"/>
                    <pic:cNvPicPr>
                      <a:picLocks noChangeAspect="1"/>
                    </pic:cNvPicPr>
                  </pic:nvPicPr>
                  <pic:blipFill>
                    <a:blip r:embed="rId57"/>
                    <a:stretch>
                      <a:fillRect/>
                    </a:stretch>
                  </pic:blipFill>
                  <pic:spPr>
                    <a:xfrm>
                      <a:off x="0" y="0"/>
                      <a:ext cx="6481445" cy="9451975"/>
                    </a:xfrm>
                    <a:prstGeom prst="rect">
                      <a:avLst/>
                    </a:prstGeom>
                  </pic:spPr>
                </pic:pic>
              </a:graphicData>
            </a:graphic>
          </wp:inline>
        </w:drawing>
      </w:r>
      <w:r>
        <w:rPr>
          <w:sz w:val="24"/>
        </w:rPr>
        <mc:AlternateContent>
          <mc:Choice Requires="wps">
            <w:drawing>
              <wp:anchor distT="0" distB="0" distL="114300" distR="114300" simplePos="0" relativeHeight="416023552" behindDoc="0" locked="0" layoutInCell="1" allowOverlap="1">
                <wp:simplePos x="0" y="0"/>
                <wp:positionH relativeFrom="column">
                  <wp:posOffset>450850</wp:posOffset>
                </wp:positionH>
                <wp:positionV relativeFrom="paragraph">
                  <wp:posOffset>55245</wp:posOffset>
                </wp:positionV>
                <wp:extent cx="883920" cy="411480"/>
                <wp:effectExtent l="0" t="0" r="11430" b="7620"/>
                <wp:wrapNone/>
                <wp:docPr id="87" name="矩形 87"/>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7</w:t>
                            </w:r>
                          </w:p>
                        </w:txbxContent>
                      </wps:txbx>
                      <wps:bodyPr upright="1"/>
                    </wps:wsp>
                  </a:graphicData>
                </a:graphic>
              </wp:anchor>
            </w:drawing>
          </mc:Choice>
          <mc:Fallback>
            <w:pict>
              <v:rect id="_x0000_s1026" o:spid="_x0000_s1026" o:spt="1" style="position:absolute;left:0pt;margin-left:35.5pt;margin-top:4.35pt;height:32.4pt;width:69.6pt;z-index:416023552;mso-width-relative:page;mso-height-relative:page;" fillcolor="#FFFFFF" filled="t" stroked="f" coordsize="21600,21600" o:gfxdata="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WScuYNgAAAAHAQAADwAAAAAAAAABACAAAAAi&#10;AAAAZHJzL2Rvd25yZXYueG1sUEsBAhQAFAAAAAgAh07iQJsVWFnRAQAApAMAAA4AAAAAAAAAAQAg&#10;AAAAJwEAAGRycy9lMm9Eb2MueG1sUEsFBgAAAAAGAAYAWQEAAGoFA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7</w:t>
                      </w:r>
                    </w:p>
                  </w:txbxContent>
                </v:textbox>
              </v:rect>
            </w:pict>
          </mc:Fallback>
        </mc:AlternateContent>
      </w:r>
    </w:p>
    <w:p>
      <w:pPr>
        <w:spacing w:line="360" w:lineRule="auto"/>
        <w:jc w:val="center"/>
        <w:rPr>
          <w:rFonts w:hint="eastAsia" w:ascii="宋体" w:hAnsi="宋体"/>
          <w:b/>
          <w:bCs/>
          <w:sz w:val="44"/>
          <w:szCs w:val="44"/>
        </w:rPr>
      </w:pPr>
      <w:r>
        <w:rPr>
          <w:sz w:val="24"/>
        </w:rPr>
        <mc:AlternateContent>
          <mc:Choice Requires="wps">
            <w:drawing>
              <wp:anchor distT="0" distB="0" distL="114300" distR="114300" simplePos="0" relativeHeight="428665856" behindDoc="0" locked="0" layoutInCell="1" allowOverlap="1">
                <wp:simplePos x="0" y="0"/>
                <wp:positionH relativeFrom="column">
                  <wp:posOffset>576580</wp:posOffset>
                </wp:positionH>
                <wp:positionV relativeFrom="paragraph">
                  <wp:posOffset>9525</wp:posOffset>
                </wp:positionV>
                <wp:extent cx="883920" cy="411480"/>
                <wp:effectExtent l="0" t="0" r="11430" b="7620"/>
                <wp:wrapNone/>
                <wp:docPr id="88" name="矩形 88"/>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8</w:t>
                            </w:r>
                          </w:p>
                        </w:txbxContent>
                      </wps:txbx>
                      <wps:bodyPr upright="1"/>
                    </wps:wsp>
                  </a:graphicData>
                </a:graphic>
              </wp:anchor>
            </w:drawing>
          </mc:Choice>
          <mc:Fallback>
            <w:pict>
              <v:rect id="_x0000_s1026" o:spid="_x0000_s1026" o:spt="1" style="position:absolute;left:0pt;margin-left:45.4pt;margin-top:0.75pt;height:32.4pt;width:69.6pt;z-index:428665856;mso-width-relative:page;mso-height-relative:page;" fillcolor="#FFFFFF" filled="t" stroked="f" coordsize="21600,21600" o:gfxdata="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HJ+PYAAAABwEAAA8AAAAAAAAAAQAgAAAAIgAA&#10;AGRycy9kb3ducmV2LnhtbFBLAQIUABQAAAAIAIdO4kDvuy1NzwEAAKQDAAAOAAAAAAAAAAEAIAAA&#10;ACcBAABkcnMvZTJvRG9jLnhtbFBLBQYAAAAABgAGAFkBAABoBQ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8</w:t>
                      </w:r>
                    </w:p>
                  </w:txbxContent>
                </v:textbox>
              </v:rect>
            </w:pict>
          </mc:Fallback>
        </mc:AlternateContent>
      </w:r>
      <w:r>
        <w:rPr>
          <w:rFonts w:hint="eastAsia" w:ascii="宋体" w:hAnsi="宋体" w:eastAsia="宋体"/>
          <w:b/>
          <w:bCs/>
          <w:sz w:val="44"/>
          <w:szCs w:val="44"/>
          <w:lang w:eastAsia="zh-CN"/>
        </w:rPr>
        <w:drawing>
          <wp:inline distT="0" distB="0" distL="114300" distR="114300">
            <wp:extent cx="6526530" cy="9457055"/>
            <wp:effectExtent l="0" t="0" r="7620" b="10795"/>
            <wp:docPr id="84" name="图片 84" descr="499e5f8925e01f34e477ca77dbd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499e5f8925e01f34e477ca77dbd1471"/>
                    <pic:cNvPicPr>
                      <a:picLocks noChangeAspect="1"/>
                    </pic:cNvPicPr>
                  </pic:nvPicPr>
                  <pic:blipFill>
                    <a:blip r:embed="rId58"/>
                    <a:stretch>
                      <a:fillRect/>
                    </a:stretch>
                  </pic:blipFill>
                  <pic:spPr>
                    <a:xfrm>
                      <a:off x="0" y="0"/>
                      <a:ext cx="6526530" cy="9457055"/>
                    </a:xfrm>
                    <a:prstGeom prst="rect">
                      <a:avLst/>
                    </a:prstGeom>
                  </pic:spPr>
                </pic:pic>
              </a:graphicData>
            </a:graphic>
          </wp:inline>
        </w:drawing>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6590030" cy="9455150"/>
            <wp:effectExtent l="0" t="0" r="1270" b="12700"/>
            <wp:docPr id="86" name="图片 86" descr="bd1111868e0e652e442cbaa0a18b8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bd1111868e0e652e442cbaa0a18b8b3"/>
                    <pic:cNvPicPr>
                      <a:picLocks noChangeAspect="1"/>
                    </pic:cNvPicPr>
                  </pic:nvPicPr>
                  <pic:blipFill>
                    <a:blip r:embed="rId59"/>
                    <a:stretch>
                      <a:fillRect/>
                    </a:stretch>
                  </pic:blipFill>
                  <pic:spPr>
                    <a:xfrm>
                      <a:off x="0" y="0"/>
                      <a:ext cx="6590030" cy="9455150"/>
                    </a:xfrm>
                    <a:prstGeom prst="rect">
                      <a:avLst/>
                    </a:prstGeom>
                  </pic:spPr>
                </pic:pic>
              </a:graphicData>
            </a:graphic>
          </wp:inline>
        </w:drawing>
      </w:r>
    </w:p>
    <w:p>
      <w:pPr>
        <w:spacing w:line="360" w:lineRule="auto"/>
        <w:jc w:val="both"/>
        <w:rPr>
          <w:rFonts w:hint="eastAsia" w:ascii="宋体" w:hAnsi="宋体"/>
          <w:b/>
          <w:bCs/>
          <w:sz w:val="44"/>
          <w:szCs w:val="44"/>
        </w:rPr>
      </w:pPr>
      <w:r>
        <w:rPr>
          <w:sz w:val="24"/>
        </w:rPr>
        <mc:AlternateContent>
          <mc:Choice Requires="wps">
            <w:drawing>
              <wp:anchor distT="0" distB="0" distL="114300" distR="114300" simplePos="0" relativeHeight="948938752" behindDoc="0" locked="0" layoutInCell="1" allowOverlap="1">
                <wp:simplePos x="0" y="0"/>
                <wp:positionH relativeFrom="column">
                  <wp:posOffset>576580</wp:posOffset>
                </wp:positionH>
                <wp:positionV relativeFrom="paragraph">
                  <wp:posOffset>9525</wp:posOffset>
                </wp:positionV>
                <wp:extent cx="883920" cy="411480"/>
                <wp:effectExtent l="0" t="0" r="11430" b="7620"/>
                <wp:wrapNone/>
                <wp:docPr id="98" name="矩形 98"/>
                <wp:cNvGraphicFramePr/>
                <a:graphic xmlns:a="http://schemas.openxmlformats.org/drawingml/2006/main">
                  <a:graphicData uri="http://schemas.microsoft.com/office/word/2010/wordprocessingShape">
                    <wps:wsp>
                      <wps:cNvSpPr/>
                      <wps:spPr>
                        <a:xfrm>
                          <a:off x="0" y="0"/>
                          <a:ext cx="883920" cy="411480"/>
                        </a:xfrm>
                        <a:prstGeom prst="rect">
                          <a:avLst/>
                        </a:prstGeom>
                        <a:gradFill rotWithShape="0">
                          <a:gsLst>
                            <a:gs pos="0">
                              <a:srgbClr val="FFFFFF"/>
                            </a:gs>
                            <a:gs pos="100000">
                              <a:srgbClr val="FFFFFF"/>
                            </a:gs>
                          </a:gsLst>
                          <a:lin ang="0"/>
                          <a:tileRect/>
                        </a:gradFill>
                        <a:ln>
                          <a:noFill/>
                        </a:ln>
                      </wps:spPr>
                      <wps:txb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9</w:t>
                            </w:r>
                          </w:p>
                        </w:txbxContent>
                      </wps:txbx>
                      <wps:bodyPr upright="1"/>
                    </wps:wsp>
                  </a:graphicData>
                </a:graphic>
              </wp:anchor>
            </w:drawing>
          </mc:Choice>
          <mc:Fallback>
            <w:pict>
              <v:rect id="_x0000_s1026" o:spid="_x0000_s1026" o:spt="1" style="position:absolute;left:0pt;margin-left:45.4pt;margin-top:0.75pt;height:32.4pt;width:69.6pt;z-index:948938752;mso-width-relative:page;mso-height-relative:page;" fillcolor="#FFFFFF" filled="t" stroked="f" coordsize="21600,21600" o:gfxdata="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xyfj2AAAAAcBAAAPAAAAAAAAAAEAIAAAACIA&#10;AABkcnMvZG93bnJldi54bWxQSwECFAAUAAAACACHTuJAt1DzL9ABAACkAwAADgAAAAAAAAABACAA&#10;AAAnAQAAZHJzL2Uyb0RvYy54bWxQSwUGAAAAAAYABgBZAQAAaQUAAAAA&#10;">
                <v:fill type="gradient" on="t" color2="#FFFFFF" angle="90" focus="100%" focussize="0,0">
                  <o:fill type="gradientUnscaled" v:ext="backwardCompatible"/>
                </v:fill>
                <v:stroke on="f"/>
                <v:imagedata o:title=""/>
                <o:lock v:ext="edit" aspectratio="f"/>
                <v:textbox>
                  <w:txbxContent>
                    <w:p>
                      <w:pPr>
                        <w:rPr>
                          <w:rFonts w:hint="eastAsia" w:ascii="宋体" w:hAnsi="宋体" w:eastAsia="宋体" w:cs="宋体"/>
                          <w:b/>
                          <w:bCs/>
                          <w:sz w:val="28"/>
                          <w:szCs w:val="28"/>
                          <w:lang w:val="en-US" w:eastAsia="zh-CN"/>
                        </w:rPr>
                      </w:pPr>
                      <w:r>
                        <w:rPr>
                          <w:rFonts w:hint="eastAsia" w:ascii="宋体" w:hAnsi="宋体" w:cs="宋体"/>
                          <w:b/>
                          <w:bCs/>
                          <w:sz w:val="28"/>
                          <w:szCs w:val="28"/>
                        </w:rPr>
                        <w:t>附件</w:t>
                      </w:r>
                      <w:r>
                        <w:rPr>
                          <w:rFonts w:hint="eastAsia" w:cs="宋体"/>
                          <w:b/>
                          <w:bCs/>
                          <w:sz w:val="28"/>
                          <w:szCs w:val="28"/>
                          <w:lang w:val="en-US" w:eastAsia="zh-CN"/>
                        </w:rPr>
                        <w:t>9</w:t>
                      </w:r>
                    </w:p>
                  </w:txbxContent>
                </v:textbox>
              </v:rect>
            </w:pict>
          </mc:Fallback>
        </mc:AlternateContent>
      </w:r>
    </w:p>
    <w:p>
      <w:pPr>
        <w:spacing w:line="360" w:lineRule="auto"/>
        <w:jc w:val="center"/>
        <w:rPr>
          <w:rFonts w:hint="eastAsia" w:ascii="宋体" w:hAnsi="宋体"/>
          <w:b/>
          <w:bCs/>
          <w:sz w:val="44"/>
          <w:szCs w:val="44"/>
        </w:rPr>
      </w:pPr>
      <w:r>
        <w:rPr>
          <w:rFonts w:hint="eastAsia" w:ascii="宋体" w:hAnsi="宋体" w:eastAsia="宋体"/>
          <w:b/>
          <w:bCs/>
          <w:sz w:val="44"/>
          <w:szCs w:val="44"/>
          <w:lang w:eastAsia="zh-CN"/>
        </w:rPr>
        <w:drawing>
          <wp:inline distT="0" distB="0" distL="114300" distR="114300">
            <wp:extent cx="6017895" cy="7960995"/>
            <wp:effectExtent l="0" t="0" r="1905" b="1905"/>
            <wp:docPr id="99" name="图片 99" descr="f2e020b8326af34e452dc04a6474b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f2e020b8326af34e452dc04a6474b4a"/>
                    <pic:cNvPicPr>
                      <a:picLocks noChangeAspect="1"/>
                    </pic:cNvPicPr>
                  </pic:nvPicPr>
                  <pic:blipFill>
                    <a:blip r:embed="rId60"/>
                    <a:stretch>
                      <a:fillRect/>
                    </a:stretch>
                  </pic:blipFill>
                  <pic:spPr>
                    <a:xfrm>
                      <a:off x="0" y="0"/>
                      <a:ext cx="6017895" cy="7960995"/>
                    </a:xfrm>
                    <a:prstGeom prst="rect">
                      <a:avLst/>
                    </a:prstGeom>
                  </pic:spPr>
                </pic:pic>
              </a:graphicData>
            </a:graphic>
          </wp:inline>
        </w:drawing>
      </w:r>
    </w:p>
    <w:p>
      <w:pPr>
        <w:spacing w:line="360" w:lineRule="auto"/>
        <w:jc w:val="both"/>
        <w:rPr>
          <w:rFonts w:hint="eastAsia" w:ascii="宋体" w:hAnsi="宋体"/>
          <w:b/>
          <w:bCs/>
          <w:sz w:val="44"/>
          <w:szCs w:val="44"/>
        </w:rPr>
      </w:pPr>
    </w:p>
    <w:p>
      <w:pPr>
        <w:spacing w:line="360" w:lineRule="auto"/>
        <w:jc w:val="both"/>
        <w:rPr>
          <w:rFonts w:hint="eastAsia" w:ascii="宋体" w:hAnsi="宋体"/>
          <w:b/>
          <w:bCs/>
          <w:sz w:val="44"/>
          <w:szCs w:val="44"/>
        </w:rPr>
      </w:pPr>
    </w:p>
    <w:p>
      <w:pPr>
        <w:spacing w:line="360" w:lineRule="auto"/>
        <w:jc w:val="center"/>
        <w:rPr>
          <w:rFonts w:hint="eastAsia" w:ascii="宋体" w:hAnsi="宋体"/>
          <w:b/>
          <w:bCs/>
          <w:sz w:val="44"/>
          <w:szCs w:val="44"/>
        </w:rPr>
      </w:pPr>
    </w:p>
    <w:p>
      <w:pPr>
        <w:spacing w:line="360" w:lineRule="auto"/>
        <w:jc w:val="center"/>
        <w:rPr>
          <w:rFonts w:hint="eastAsia" w:ascii="宋体" w:hAnsi="宋体"/>
          <w:b/>
          <w:bCs/>
          <w:sz w:val="44"/>
          <w:szCs w:val="44"/>
        </w:rPr>
      </w:pPr>
      <w:r>
        <w:rPr>
          <w:rFonts w:hint="eastAsia" w:ascii="宋体" w:hAnsi="宋体"/>
          <w:b/>
          <w:bCs/>
          <w:sz w:val="44"/>
          <w:szCs w:val="44"/>
        </w:rPr>
        <w:t>委托书</w:t>
      </w:r>
    </w:p>
    <w:p>
      <w:pPr>
        <w:spacing w:line="360" w:lineRule="auto"/>
        <w:rPr>
          <w:rFonts w:hint="eastAsia" w:ascii="宋体" w:hAnsi="宋体"/>
          <w:b/>
          <w:bCs/>
          <w:sz w:val="44"/>
          <w:szCs w:val="44"/>
        </w:rPr>
      </w:pPr>
      <w:r>
        <w:rPr>
          <w:rFonts w:hint="eastAsia" w:ascii="宋体" w:hAnsi="宋体"/>
          <w:b/>
          <w:bCs/>
          <w:sz w:val="44"/>
          <w:szCs w:val="44"/>
        </w:rPr>
        <w:t xml:space="preserve"> </w:t>
      </w:r>
    </w:p>
    <w:p>
      <w:pPr>
        <w:autoSpaceDE w:val="0"/>
        <w:spacing w:line="600" w:lineRule="auto"/>
        <w:ind w:firstLine="960" w:firstLineChars="300"/>
        <w:jc w:val="left"/>
        <w:rPr>
          <w:rFonts w:hint="eastAsia" w:ascii="宋体" w:hAnsi="宋体"/>
          <w:sz w:val="32"/>
          <w:szCs w:val="32"/>
        </w:rPr>
      </w:pPr>
      <w:r>
        <w:rPr>
          <w:rFonts w:hint="eastAsia" w:ascii="宋体" w:hAnsi="宋体"/>
          <w:sz w:val="32"/>
          <w:szCs w:val="32"/>
        </w:rPr>
        <w:t>宁夏净之蓝环保技术有限公司：</w:t>
      </w:r>
    </w:p>
    <w:p>
      <w:pPr>
        <w:autoSpaceDE w:val="0"/>
        <w:spacing w:line="600" w:lineRule="auto"/>
        <w:ind w:left="1100" w:leftChars="500" w:right="1129" w:rightChars="513" w:firstLine="1312" w:firstLineChars="410"/>
        <w:jc w:val="left"/>
        <w:rPr>
          <w:rFonts w:hint="eastAsia" w:ascii="宋体" w:hAnsi="宋体"/>
          <w:sz w:val="32"/>
          <w:szCs w:val="32"/>
        </w:rPr>
      </w:pPr>
      <w:r>
        <w:rPr>
          <w:rFonts w:hint="eastAsia" w:ascii="宋体" w:hAnsi="宋体"/>
          <w:sz w:val="32"/>
          <w:szCs w:val="32"/>
        </w:rPr>
        <w:t>根据《中华人民共和国环境保护法》及相关法律、法规和现行监测规范要求，现委托贵单位对我公司</w:t>
      </w:r>
      <w:r>
        <w:rPr>
          <w:rFonts w:hint="eastAsia"/>
          <w:sz w:val="32"/>
          <w:szCs w:val="32"/>
          <w:u w:val="single"/>
          <w:lang w:eastAsia="zh-CN"/>
        </w:rPr>
        <w:t>宁夏兴昌盛成品油销售有限责任公司加油站改扩建</w:t>
      </w:r>
      <w:r>
        <w:rPr>
          <w:rFonts w:hint="eastAsia" w:ascii="宋体" w:hAnsi="宋体"/>
          <w:sz w:val="32"/>
          <w:szCs w:val="32"/>
          <w:u w:val="single"/>
        </w:rPr>
        <w:t>竣工环境保护验收</w:t>
      </w:r>
      <w:r>
        <w:rPr>
          <w:rFonts w:hint="eastAsia" w:ascii="宋体" w:hAnsi="宋体"/>
          <w:sz w:val="32"/>
          <w:szCs w:val="32"/>
          <w:u w:val="single"/>
          <w:lang w:eastAsia="zh-CN"/>
        </w:rPr>
        <w:t>检</w:t>
      </w:r>
      <w:r>
        <w:rPr>
          <w:rFonts w:hint="eastAsia" w:ascii="宋体" w:hAnsi="宋体"/>
          <w:sz w:val="32"/>
          <w:szCs w:val="32"/>
          <w:u w:val="single"/>
        </w:rPr>
        <w:t>测</w:t>
      </w:r>
      <w:r>
        <w:rPr>
          <w:rFonts w:hint="eastAsia" w:ascii="宋体" w:hAnsi="宋体"/>
          <w:sz w:val="32"/>
          <w:szCs w:val="32"/>
        </w:rPr>
        <w:t>进行</w:t>
      </w:r>
      <w:r>
        <w:rPr>
          <w:rFonts w:hint="eastAsia" w:ascii="宋体" w:hAnsi="宋体"/>
          <w:sz w:val="32"/>
          <w:szCs w:val="32"/>
          <w:lang w:eastAsia="zh-CN"/>
        </w:rPr>
        <w:t>检</w:t>
      </w:r>
      <w:r>
        <w:rPr>
          <w:rFonts w:hint="eastAsia" w:ascii="宋体" w:hAnsi="宋体"/>
          <w:sz w:val="32"/>
          <w:szCs w:val="32"/>
        </w:rPr>
        <w:t>测并编制完成验收</w:t>
      </w:r>
      <w:r>
        <w:rPr>
          <w:rFonts w:hint="eastAsia" w:ascii="宋体" w:hAnsi="宋体"/>
          <w:sz w:val="32"/>
          <w:szCs w:val="32"/>
          <w:lang w:eastAsia="zh-CN"/>
        </w:rPr>
        <w:t>检</w:t>
      </w:r>
      <w:r>
        <w:rPr>
          <w:rFonts w:hint="eastAsia" w:ascii="宋体" w:hAnsi="宋体"/>
          <w:sz w:val="32"/>
          <w:szCs w:val="32"/>
        </w:rPr>
        <w:t>测报告，我公司将积极配合贵公司完成验收</w:t>
      </w:r>
      <w:r>
        <w:rPr>
          <w:rFonts w:hint="eastAsia" w:ascii="宋体" w:hAnsi="宋体"/>
          <w:sz w:val="32"/>
          <w:szCs w:val="32"/>
          <w:lang w:eastAsia="zh-CN"/>
        </w:rPr>
        <w:t>检</w:t>
      </w:r>
      <w:r>
        <w:rPr>
          <w:rFonts w:hint="eastAsia" w:ascii="宋体" w:hAnsi="宋体"/>
          <w:sz w:val="32"/>
          <w:szCs w:val="32"/>
        </w:rPr>
        <w:t>测，请贵公司进行公正、客观、科学的</w:t>
      </w:r>
      <w:r>
        <w:rPr>
          <w:rFonts w:hint="eastAsia" w:ascii="宋体" w:hAnsi="宋体"/>
          <w:sz w:val="32"/>
          <w:szCs w:val="32"/>
          <w:lang w:eastAsia="zh-CN"/>
        </w:rPr>
        <w:t>检</w:t>
      </w:r>
      <w:r>
        <w:rPr>
          <w:rFonts w:hint="eastAsia" w:ascii="宋体" w:hAnsi="宋体"/>
          <w:sz w:val="32"/>
          <w:szCs w:val="32"/>
        </w:rPr>
        <w:t>测。</w:t>
      </w:r>
    </w:p>
    <w:p>
      <w:pPr>
        <w:autoSpaceDE w:val="0"/>
        <w:spacing w:line="600" w:lineRule="auto"/>
        <w:ind w:firstLine="640" w:firstLineChars="200"/>
        <w:jc w:val="left"/>
        <w:rPr>
          <w:rFonts w:hint="eastAsia" w:ascii="宋体" w:hAnsi="宋体"/>
          <w:sz w:val="32"/>
          <w:szCs w:val="32"/>
        </w:rPr>
      </w:pPr>
      <w:r>
        <w:rPr>
          <w:rFonts w:hint="eastAsia" w:ascii="宋体" w:hAnsi="宋体"/>
          <w:sz w:val="32"/>
          <w:szCs w:val="32"/>
        </w:rPr>
        <w:t xml:space="preserve"> </w:t>
      </w:r>
    </w:p>
    <w:p>
      <w:pPr>
        <w:autoSpaceDE w:val="0"/>
        <w:spacing w:line="600" w:lineRule="auto"/>
        <w:jc w:val="left"/>
        <w:rPr>
          <w:rFonts w:hint="eastAsia" w:ascii="宋体" w:hAnsi="宋体"/>
          <w:sz w:val="32"/>
          <w:szCs w:val="32"/>
        </w:rPr>
      </w:pPr>
      <w:r>
        <w:rPr>
          <w:rFonts w:hint="eastAsia" w:ascii="宋体" w:hAnsi="宋体"/>
          <w:sz w:val="32"/>
          <w:szCs w:val="32"/>
        </w:rPr>
        <w:t xml:space="preserve"> </w:t>
      </w:r>
    </w:p>
    <w:p>
      <w:pPr>
        <w:spacing w:line="360" w:lineRule="auto"/>
        <w:ind w:right="640" w:firstLine="3200" w:firstLineChars="1000"/>
        <w:jc w:val="both"/>
        <w:rPr>
          <w:rFonts w:ascii="宋体" w:hAnsi="宋体" w:cs="宋体"/>
          <w:sz w:val="32"/>
          <w:szCs w:val="32"/>
        </w:rPr>
      </w:pPr>
      <w:r>
        <w:rPr>
          <w:rFonts w:hint="eastAsia" w:ascii="宋体" w:hAnsi="宋体" w:cs="宋体"/>
          <w:sz w:val="32"/>
          <w:szCs w:val="32"/>
        </w:rPr>
        <w:t>委托单位：</w:t>
      </w:r>
      <w:r>
        <w:rPr>
          <w:rFonts w:hint="eastAsia"/>
          <w:sz w:val="32"/>
          <w:szCs w:val="32"/>
          <w:lang w:eastAsia="zh-CN"/>
        </w:rPr>
        <w:t>宁夏兴昌盛成品油销售有限责任公司</w:t>
      </w:r>
    </w:p>
    <w:p>
      <w:pPr>
        <w:spacing w:line="360" w:lineRule="auto"/>
        <w:ind w:right="1280" w:firstLine="660"/>
        <w:rPr>
          <w:rFonts w:ascii="微软雅黑"/>
          <w:sz w:val="20"/>
        </w:rPr>
        <w:sectPr>
          <w:pgSz w:w="11910" w:h="16840"/>
          <w:pgMar w:top="120" w:right="0" w:bottom="280" w:left="0" w:header="720" w:footer="720" w:gutter="0"/>
          <w:pgNumType w:fmt="decimal"/>
        </w:sectPr>
      </w:pPr>
      <w:r>
        <w:rPr>
          <w:rFonts w:hint="eastAsia" w:ascii="宋体" w:hAnsi="宋体" w:cs="宋体"/>
          <w:sz w:val="32"/>
          <w:szCs w:val="32"/>
        </w:rPr>
        <w:t xml:space="preserve">               </w:t>
      </w:r>
      <w:r>
        <w:rPr>
          <w:rFonts w:hint="eastAsia" w:cs="宋体"/>
          <w:sz w:val="32"/>
          <w:szCs w:val="32"/>
          <w:lang w:val="en-US" w:eastAsia="zh-CN"/>
        </w:rPr>
        <w:t xml:space="preserve"> </w:t>
      </w:r>
      <w:r>
        <w:rPr>
          <w:rFonts w:hint="eastAsia" w:ascii="宋体" w:hAnsi="宋体" w:cs="宋体"/>
          <w:sz w:val="32"/>
          <w:szCs w:val="32"/>
        </w:rPr>
        <w:t>委托时间：20</w:t>
      </w:r>
      <w:r>
        <w:rPr>
          <w:rFonts w:hint="eastAsia" w:cs="宋体"/>
          <w:sz w:val="32"/>
          <w:szCs w:val="32"/>
          <w:lang w:val="en-US" w:eastAsia="zh-CN"/>
        </w:rPr>
        <w:t>20</w:t>
      </w:r>
      <w:r>
        <w:rPr>
          <w:rFonts w:hint="eastAsia" w:ascii="宋体" w:hAnsi="宋体" w:cs="宋体"/>
          <w:sz w:val="32"/>
          <w:szCs w:val="32"/>
        </w:rPr>
        <w:t>年</w:t>
      </w:r>
      <w:r>
        <w:rPr>
          <w:rFonts w:hint="eastAsia" w:cs="宋体"/>
          <w:sz w:val="32"/>
          <w:szCs w:val="32"/>
          <w:lang w:val="en-US" w:eastAsia="zh-CN"/>
        </w:rPr>
        <w:t>3</w:t>
      </w:r>
      <w:r>
        <w:rPr>
          <w:rFonts w:hint="eastAsia" w:ascii="宋体" w:hAnsi="宋体" w:cs="宋体"/>
          <w:sz w:val="32"/>
          <w:szCs w:val="32"/>
        </w:rPr>
        <w:t>月</w:t>
      </w:r>
      <w:r>
        <w:rPr>
          <w:rFonts w:hint="eastAsia" w:cs="宋体"/>
          <w:sz w:val="32"/>
          <w:szCs w:val="32"/>
          <w:lang w:val="en-US" w:eastAsia="zh-CN"/>
        </w:rPr>
        <w:t>10</w:t>
      </w:r>
      <w:r>
        <w:rPr>
          <w:rFonts w:hint="eastAsia" w:ascii="宋体" w:hAnsi="宋体" w:cs="宋体"/>
          <w:sz w:val="32"/>
          <w:szCs w:val="32"/>
        </w:rPr>
        <w:t>日</w:t>
      </w:r>
    </w:p>
    <w:p>
      <w:pPr>
        <w:pStyle w:val="5"/>
        <w:rPr>
          <w:rFonts w:hint="eastAsia" w:ascii="微软雅黑" w:eastAsia="宋体"/>
          <w:sz w:val="20"/>
          <w:lang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237605" cy="9085580"/>
            <wp:effectExtent l="0" t="0" r="10795" b="1270"/>
            <wp:docPr id="101" name="图片 101" descr="336DE13A90F68F73F80E4FFDE93EDD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336DE13A90F68F73F80E4FFDE93EDDBA"/>
                    <pic:cNvPicPr>
                      <a:picLocks noChangeAspect="1"/>
                    </pic:cNvPicPr>
                  </pic:nvPicPr>
                  <pic:blipFill>
                    <a:blip r:embed="rId61"/>
                    <a:srcRect l="7161" t="3807" r="160" b="114"/>
                    <a:stretch>
                      <a:fillRect/>
                    </a:stretch>
                  </pic:blipFill>
                  <pic:spPr>
                    <a:xfrm>
                      <a:off x="0" y="0"/>
                      <a:ext cx="6237605" cy="9085580"/>
                    </a:xfrm>
                    <a:prstGeom prst="rect">
                      <a:avLst/>
                    </a:prstGeom>
                  </pic:spPr>
                </pic:pic>
              </a:graphicData>
            </a:graphic>
          </wp:inline>
        </w:drawing>
      </w:r>
    </w:p>
    <w:p>
      <w:pPr>
        <w:pStyle w:val="5"/>
        <w:rPr>
          <w:rFonts w:hint="default" w:ascii="微软雅黑" w:eastAsia="宋体"/>
          <w:sz w:val="20"/>
          <w:lang w:val="en-US"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017895" cy="9072880"/>
            <wp:effectExtent l="0" t="0" r="1905" b="13970"/>
            <wp:docPr id="102" name="图片 102" descr="7FFBE1056175CFCF94F92647F282DD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7FFBE1056175CFCF94F92647F282DD9F"/>
                    <pic:cNvPicPr>
                      <a:picLocks noChangeAspect="1"/>
                    </pic:cNvPicPr>
                  </pic:nvPicPr>
                  <pic:blipFill>
                    <a:blip r:embed="rId62"/>
                    <a:srcRect l="4706" t="4175" r="5549" b="-229"/>
                    <a:stretch>
                      <a:fillRect/>
                    </a:stretch>
                  </pic:blipFill>
                  <pic:spPr>
                    <a:xfrm>
                      <a:off x="0" y="0"/>
                      <a:ext cx="6017895" cy="9072880"/>
                    </a:xfrm>
                    <a:prstGeom prst="rect">
                      <a:avLst/>
                    </a:prstGeom>
                  </pic:spPr>
                </pic:pic>
              </a:graphicData>
            </a:graphic>
          </wp:inline>
        </w:drawing>
      </w:r>
      <w:r>
        <w:rPr>
          <w:rFonts w:hint="eastAsia" w:ascii="微软雅黑"/>
          <w:sz w:val="20"/>
          <w:lang w:val="en-US" w:eastAsia="zh-CN"/>
        </w:rPr>
        <w:t xml:space="preserve"> </w:t>
      </w:r>
    </w:p>
    <w:p>
      <w:pPr>
        <w:pStyle w:val="5"/>
        <w:rPr>
          <w:rFonts w:hint="eastAsia" w:ascii="微软雅黑" w:eastAsia="宋体"/>
          <w:sz w:val="20"/>
          <w:lang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440170" cy="9134475"/>
            <wp:effectExtent l="0" t="0" r="17780" b="9525"/>
            <wp:docPr id="103" name="图片 103" descr="8BA7906B8524BF2612F71903E48D5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8BA7906B8524BF2612F71903E48D5119"/>
                    <pic:cNvPicPr>
                      <a:picLocks noChangeAspect="1"/>
                    </pic:cNvPicPr>
                  </pic:nvPicPr>
                  <pic:blipFill>
                    <a:blip r:embed="rId63"/>
                    <a:srcRect l="7360" t="2531" r="1835" b="115"/>
                    <a:stretch>
                      <a:fillRect/>
                    </a:stretch>
                  </pic:blipFill>
                  <pic:spPr>
                    <a:xfrm>
                      <a:off x="0" y="0"/>
                      <a:ext cx="6440170" cy="9134475"/>
                    </a:xfrm>
                    <a:prstGeom prst="rect">
                      <a:avLst/>
                    </a:prstGeom>
                  </pic:spPr>
                </pic:pic>
              </a:graphicData>
            </a:graphic>
          </wp:inline>
        </w:drawing>
      </w:r>
    </w:p>
    <w:p>
      <w:pPr>
        <w:pStyle w:val="5"/>
        <w:rPr>
          <w:rFonts w:hint="eastAsia" w:ascii="微软雅黑" w:eastAsia="宋体"/>
          <w:sz w:val="20"/>
          <w:lang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753860" cy="9142095"/>
            <wp:effectExtent l="0" t="0" r="8890" b="1905"/>
            <wp:docPr id="104" name="图片 104" descr="FB59CA090782D83CA72B999E88CFD1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FB59CA090782D83CA72B999E88CFD1CB"/>
                    <pic:cNvPicPr>
                      <a:picLocks noChangeAspect="1"/>
                    </pic:cNvPicPr>
                  </pic:nvPicPr>
                  <pic:blipFill>
                    <a:blip r:embed="rId64"/>
                    <a:srcRect l="3179" t="594" r="2110"/>
                    <a:stretch>
                      <a:fillRect/>
                    </a:stretch>
                  </pic:blipFill>
                  <pic:spPr>
                    <a:xfrm>
                      <a:off x="0" y="0"/>
                      <a:ext cx="6753860" cy="9142095"/>
                    </a:xfrm>
                    <a:prstGeom prst="rect">
                      <a:avLst/>
                    </a:prstGeom>
                  </pic:spPr>
                </pic:pic>
              </a:graphicData>
            </a:graphic>
          </wp:inline>
        </w:drawing>
      </w:r>
    </w:p>
    <w:p>
      <w:pPr>
        <w:pStyle w:val="5"/>
        <w:rPr>
          <w:rFonts w:hint="eastAsia" w:ascii="微软雅黑" w:eastAsia="宋体"/>
          <w:sz w:val="20"/>
          <w:lang w:eastAsia="zh-CN"/>
        </w:rPr>
      </w:pPr>
    </w:p>
    <w:p>
      <w:pPr>
        <w:pStyle w:val="5"/>
        <w:rPr>
          <w:rFonts w:hint="eastAsia" w:ascii="微软雅黑" w:eastAsia="宋体"/>
          <w:sz w:val="20"/>
          <w:lang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601460" cy="9239885"/>
            <wp:effectExtent l="0" t="0" r="8890" b="18415"/>
            <wp:docPr id="105" name="图片 105" descr="35493349B1710565B3D5A66E5BB66C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35493349B1710565B3D5A66E5BB66CD8"/>
                    <pic:cNvPicPr>
                      <a:picLocks noChangeAspect="1"/>
                    </pic:cNvPicPr>
                  </pic:nvPicPr>
                  <pic:blipFill>
                    <a:blip r:embed="rId65"/>
                    <a:srcRect l="4632" t="1316" r="4571"/>
                    <a:stretch>
                      <a:fillRect/>
                    </a:stretch>
                  </pic:blipFill>
                  <pic:spPr>
                    <a:xfrm>
                      <a:off x="0" y="0"/>
                      <a:ext cx="6601460" cy="9239885"/>
                    </a:xfrm>
                    <a:prstGeom prst="rect">
                      <a:avLst/>
                    </a:prstGeom>
                  </pic:spPr>
                </pic:pic>
              </a:graphicData>
            </a:graphic>
          </wp:inline>
        </w:drawing>
      </w:r>
    </w:p>
    <w:p>
      <w:pPr>
        <w:pStyle w:val="5"/>
        <w:rPr>
          <w:rFonts w:hint="eastAsia" w:ascii="微软雅黑" w:eastAsia="宋体"/>
          <w:sz w:val="20"/>
          <w:lang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161405" cy="9103995"/>
            <wp:effectExtent l="0" t="0" r="10795" b="1905"/>
            <wp:docPr id="106" name="图片 106" descr="E3AE8CCF6D752FF917822AA2E484AB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E3AE8CCF6D752FF917822AA2E484AB3F"/>
                    <pic:cNvPicPr>
                      <a:picLocks noChangeAspect="1"/>
                    </pic:cNvPicPr>
                  </pic:nvPicPr>
                  <pic:blipFill>
                    <a:blip r:embed="rId66"/>
                    <a:srcRect l="3867" t="1275" r="1136" b="1519"/>
                    <a:stretch>
                      <a:fillRect/>
                    </a:stretch>
                  </pic:blipFill>
                  <pic:spPr>
                    <a:xfrm>
                      <a:off x="0" y="0"/>
                      <a:ext cx="6161405" cy="9103995"/>
                    </a:xfrm>
                    <a:prstGeom prst="rect">
                      <a:avLst/>
                    </a:prstGeom>
                  </pic:spPr>
                </pic:pic>
              </a:graphicData>
            </a:graphic>
          </wp:inline>
        </w:drawing>
      </w:r>
    </w:p>
    <w:p>
      <w:pPr>
        <w:pStyle w:val="5"/>
        <w:rPr>
          <w:rFonts w:hint="eastAsia" w:ascii="微软雅黑" w:eastAsia="宋体"/>
          <w:sz w:val="20"/>
          <w:lang w:eastAsia="zh-CN"/>
        </w:rPr>
      </w:pPr>
    </w:p>
    <w:p>
      <w:pPr>
        <w:pStyle w:val="5"/>
        <w:rPr>
          <w:rFonts w:hint="default" w:ascii="微软雅黑" w:eastAsia="宋体"/>
          <w:sz w:val="20"/>
          <w:lang w:val="en-US" w:eastAsia="zh-CN"/>
        </w:rPr>
      </w:pPr>
      <w:r>
        <w:rPr>
          <w:rFonts w:hint="eastAsia" w:ascii="微软雅黑"/>
          <w:sz w:val="20"/>
          <w:lang w:val="en-US" w:eastAsia="zh-CN"/>
        </w:rPr>
        <w:t xml:space="preserve">                      </w:t>
      </w:r>
      <w:r>
        <w:rPr>
          <w:rFonts w:hint="eastAsia" w:ascii="微软雅黑" w:eastAsia="宋体"/>
          <w:sz w:val="20"/>
          <w:lang w:eastAsia="zh-CN"/>
        </w:rPr>
        <w:drawing>
          <wp:inline distT="0" distB="0" distL="114300" distR="114300">
            <wp:extent cx="6297930" cy="9186545"/>
            <wp:effectExtent l="0" t="0" r="7620" b="14605"/>
            <wp:docPr id="107" name="图片 107" descr="2834804A3BEB39203F16717E1FBF62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2834804A3BEB39203F16717E1FBF62BF"/>
                    <pic:cNvPicPr>
                      <a:picLocks noChangeAspect="1"/>
                    </pic:cNvPicPr>
                  </pic:nvPicPr>
                  <pic:blipFill>
                    <a:blip r:embed="rId67"/>
                    <a:srcRect l="3827" t="1094" r="3369"/>
                    <a:stretch>
                      <a:fillRect/>
                    </a:stretch>
                  </pic:blipFill>
                  <pic:spPr>
                    <a:xfrm>
                      <a:off x="0" y="0"/>
                      <a:ext cx="6297930" cy="9186545"/>
                    </a:xfrm>
                    <a:prstGeom prst="rect">
                      <a:avLst/>
                    </a:prstGeom>
                  </pic:spPr>
                </pic:pic>
              </a:graphicData>
            </a:graphic>
          </wp:inline>
        </w:drawing>
      </w:r>
      <w:r>
        <w:rPr>
          <w:rFonts w:hint="eastAsia" w:ascii="微软雅黑"/>
          <w:sz w:val="20"/>
          <w:lang w:val="en-US" w:eastAsia="zh-CN"/>
        </w:rPr>
        <w:t xml:space="preserve">    </w:t>
      </w:r>
    </w:p>
    <w:sectPr>
      <w:pgSz w:w="11910" w:h="16840"/>
      <w:pgMar w:top="240" w:right="0" w:bottom="280" w:left="0" w:header="720" w:footer="720" w:gutter="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auto"/>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1100" w:leftChars="500" w:right="1089" w:rightChars="495"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1100" w:leftChars="500" w:right="1089" w:rightChars="495" w:firstLine="0" w:firstLineChars="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rFonts w:ascii="Times New Roman"/>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both"/>
      <w:rPr>
        <w:szCs w:val="21"/>
      </w:rPr>
    </w:pPr>
    <w:r>
      <w:rPr>
        <w:szCs w:val="20"/>
      </w:rPr>
      <mc:AlternateContent>
        <mc:Choice Requires="wps">
          <w:drawing>
            <wp:anchor distT="0" distB="0" distL="114300" distR="114300" simplePos="0" relativeHeight="948939776" behindDoc="0" locked="0" layoutInCell="1" allowOverlap="1">
              <wp:simplePos x="0" y="0"/>
              <wp:positionH relativeFrom="margin">
                <wp:align>right</wp:align>
              </wp:positionH>
              <wp:positionV relativeFrom="paragraph">
                <wp:posOffset>0</wp:posOffset>
              </wp:positionV>
              <wp:extent cx="1828800" cy="1828800"/>
              <wp:effectExtent l="0" t="0" r="0" b="0"/>
              <wp:wrapNone/>
              <wp:docPr id="108" name="文本框 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pStyle w:val="6"/>
                            <w:rPr>
                              <w:rFonts w:ascii="Times New Roman"/>
                            </w:rPr>
                          </w:pPr>
                          <w:r>
                            <w:rPr>
                              <w:rFonts w:hint="eastAsia" w:ascii="Times New Roman"/>
                            </w:rPr>
                            <w:t xml:space="preserve">第 </w:t>
                          </w:r>
                          <w:r>
                            <w:rPr>
                              <w:rFonts w:hint="eastAsia" w:ascii="Times New Roman"/>
                            </w:rPr>
                            <w:fldChar w:fldCharType="begin"/>
                          </w:r>
                          <w:r>
                            <w:rPr>
                              <w:rFonts w:hint="eastAsia" w:ascii="Times New Roman"/>
                            </w:rPr>
                            <w:instrText xml:space="preserve"> PAGE  \* MERGEFORMAT </w:instrText>
                          </w:r>
                          <w:r>
                            <w:rPr>
                              <w:rFonts w:hint="eastAsia" w:ascii="Times New Roman"/>
                            </w:rPr>
                            <w:fldChar w:fldCharType="separate"/>
                          </w:r>
                          <w:r>
                            <w:rPr>
                              <w:rFonts w:ascii="Times New Roman"/>
                            </w:rPr>
                            <w:t>I</w:t>
                          </w:r>
                          <w:r>
                            <w:rPr>
                              <w:rFonts w:hint="eastAsia" w:ascii="Times New Roman"/>
                            </w:rPr>
                            <w:fldChar w:fldCharType="end"/>
                          </w:r>
                          <w:r>
                            <w:rPr>
                              <w:rFonts w:hint="eastAsia" w:ascii="Times New Roman"/>
                            </w:rPr>
                            <w:t xml:space="preserve"> 页 共 6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94893977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GhpgkvTAAAABQEAAA8AAAAAAAAAAQAgAAAAIgAAAGRycy9kb3ducmV2LnhtbFBLAQIUABQA&#10;AAAIAIdO4kATYWLwvAEAAGcDAAAOAAAAAAAAAAEAIAAAACIBAABkcnMvZTJvRG9jLnhtbFBLBQYA&#10;AAAABgAGAFkBAABQBQAAAAA=&#10;">
              <v:path/>
              <v:fill on="f" focussize="0,0"/>
              <v:stroke on="f" weight="1.25pt"/>
              <v:imagedata o:title=""/>
              <o:lock v:ext="edit"/>
              <v:textbox inset="0mm,0mm,0mm,0mm" style="mso-fit-shape-to-text:t;">
                <w:txbxContent>
                  <w:p>
                    <w:pPr>
                      <w:pStyle w:val="6"/>
                      <w:rPr>
                        <w:rFonts w:ascii="Times New Roman"/>
                      </w:rPr>
                    </w:pPr>
                    <w:r>
                      <w:rPr>
                        <w:rFonts w:hint="eastAsia" w:ascii="Times New Roman"/>
                      </w:rPr>
                      <w:t xml:space="preserve">第 </w:t>
                    </w:r>
                    <w:r>
                      <w:rPr>
                        <w:rFonts w:hint="eastAsia" w:ascii="Times New Roman"/>
                      </w:rPr>
                      <w:fldChar w:fldCharType="begin"/>
                    </w:r>
                    <w:r>
                      <w:rPr>
                        <w:rFonts w:hint="eastAsia" w:ascii="Times New Roman"/>
                      </w:rPr>
                      <w:instrText xml:space="preserve"> PAGE  \* MERGEFORMAT </w:instrText>
                    </w:r>
                    <w:r>
                      <w:rPr>
                        <w:rFonts w:hint="eastAsia" w:ascii="Times New Roman"/>
                      </w:rPr>
                      <w:fldChar w:fldCharType="separate"/>
                    </w:r>
                    <w:r>
                      <w:rPr>
                        <w:rFonts w:ascii="Times New Roman"/>
                      </w:rPr>
                      <w:t>I</w:t>
                    </w:r>
                    <w:r>
                      <w:rPr>
                        <w:rFonts w:hint="eastAsia" w:ascii="Times New Roman"/>
                      </w:rPr>
                      <w:fldChar w:fldCharType="end"/>
                    </w:r>
                    <w:r>
                      <w:rPr>
                        <w:rFonts w:hint="eastAsia" w:ascii="Times New Roman"/>
                      </w:rPr>
                      <w:t xml:space="preserve"> 页 共 6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1100" w:leftChars="500" w:right="1089" w:rightChars="495" w:firstLine="0" w:firstLineChars="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0340"/>
        <w:tab w:val="clear" w:pos="4153"/>
        <w:tab w:val="clear" w:pos="8306"/>
      </w:tabs>
      <w:ind w:left="2178" w:leftChars="499" w:right="1309" w:rightChars="595" w:hanging="1080" w:hangingChars="600"/>
      <w:jc w:val="both"/>
      <w:rPr>
        <w:rFonts w:hint="eastAsia" w:eastAsia="宋体"/>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FxXVf4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v:textbox>
            </v:shape>
          </w:pict>
        </mc:Fallback>
      </mc:AlternateContent>
    </w:r>
    <w:r>
      <w:rPr>
        <w:rFonts w:hint="eastAsia"/>
      </w:rPr>
      <w:t>宁净环字（20</w:t>
    </w:r>
    <w:r>
      <w:rPr>
        <w:rFonts w:hint="eastAsia"/>
        <w:lang w:val="en-US" w:eastAsia="zh-CN"/>
      </w:rPr>
      <w:t>20</w:t>
    </w:r>
    <w:r>
      <w:rPr>
        <w:rFonts w:hint="eastAsia"/>
      </w:rPr>
      <w:t>）</w:t>
    </w:r>
    <w:r>
      <w:rPr>
        <w:rFonts w:hint="eastAsia"/>
        <w:lang w:eastAsia="zh-CN"/>
      </w:rPr>
      <w:t>气字</w:t>
    </w:r>
    <w:r>
      <w:rPr>
        <w:rFonts w:hint="eastAsia"/>
        <w:lang w:val="en-US" w:eastAsia="zh-CN"/>
      </w:rPr>
      <w:t>037</w:t>
    </w:r>
    <w:r>
      <w:rPr>
        <w:rFonts w:hint="eastAsia"/>
      </w:rPr>
      <w:t>号</w:t>
    </w:r>
    <w:r>
      <w:rPr>
        <w:rFonts w:hint="eastAsia"/>
        <w:lang w:val="en-US" w:eastAsia="zh-CN"/>
      </w:rPr>
      <w:t xml:space="preserve">                                                      </w:t>
    </w:r>
    <w:r>
      <w:rPr>
        <w:rFonts w:hint="eastAsia"/>
        <w:lang w:eastAsia="zh-CN"/>
      </w:rPr>
      <w:t>宁夏净之蓝环保技术有限公司</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4520"/>
        <w:tab w:val="clear" w:pos="4153"/>
        <w:tab w:val="clear" w:pos="8306"/>
      </w:tabs>
      <w:ind w:left="2178" w:leftChars="499" w:right="198" w:rightChars="90" w:hanging="1080" w:hangingChars="600"/>
      <w:jc w:val="both"/>
      <w:rPr>
        <w:rFonts w:hint="eastAsia" w:eastAsia="宋体"/>
        <w:lang w:eastAsia="zh-CN"/>
      </w:rPr>
    </w:pPr>
    <w:r>
      <w:rPr>
        <w:sz w:val="18"/>
      </w:rPr>
      <mc:AlternateContent>
        <mc:Choice Requires="wps">
          <w:drawing>
            <wp:anchor distT="0" distB="0" distL="114300" distR="114300" simplePos="0" relativeHeight="251669504" behindDoc="0" locked="0" layoutInCell="1" allowOverlap="1">
              <wp:simplePos x="0" y="0"/>
              <wp:positionH relativeFrom="margin">
                <wp:posOffset>4581525</wp:posOffset>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tabs>
                              <w:tab w:val="center" w:pos="7480"/>
                              <w:tab w:val="clear" w:pos="4153"/>
                            </w:tabs>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0.75pt;margin-top:0pt;height:144pt;width:144pt;mso-position-horizontal-relative:margin;mso-wrap-style:none;z-index:251669504;mso-width-relative:page;mso-height-relative:page;" filled="f" stroked="f" coordsize="21600,21600" o:gfxdata="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6zbWDtUAAAAJAQAADwAAAAAAAAAB&#10;ACAAAAAiAAAAZHJzL2Rvd25yZXYueG1sUEsBAhQAFAAAAAgAh07iQOQyeAATAgAAFQQAAA4AAAAA&#10;AAAAAQAgAAAAJAEAAGRycy9lMm9Eb2MueG1sUEsFBgAAAAAGAAYAWQEAAKkFAAAAAA==&#10;">
              <v:fill on="f" focussize="0,0"/>
              <v:stroke on="f" weight="0.5pt"/>
              <v:imagedata o:title=""/>
              <o:lock v:ext="edit" aspectratio="f"/>
              <v:textbox inset="0mm,0mm,0mm,0mm" style="mso-fit-shape-to-text:t;">
                <w:txbxContent>
                  <w:p>
                    <w:pPr>
                      <w:pStyle w:val="6"/>
                      <w:tabs>
                        <w:tab w:val="center" w:pos="7480"/>
                        <w:tab w:val="clear" w:pos="4153"/>
                      </w:tabs>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v:textbox>
            </v:shape>
          </w:pict>
        </mc:Fallback>
      </mc:AlternateContent>
    </w:r>
    <w:r>
      <w:rPr>
        <w:rFonts w:hint="eastAsia"/>
      </w:rPr>
      <w:t>宁净环字（20</w:t>
    </w:r>
    <w:r>
      <w:rPr>
        <w:rFonts w:hint="eastAsia"/>
        <w:lang w:val="en-US" w:eastAsia="zh-CN"/>
      </w:rPr>
      <w:t>20</w:t>
    </w:r>
    <w:r>
      <w:rPr>
        <w:rFonts w:hint="eastAsia"/>
      </w:rPr>
      <w:t>）</w:t>
    </w:r>
    <w:r>
      <w:rPr>
        <w:rFonts w:hint="eastAsia"/>
        <w:lang w:eastAsia="zh-CN"/>
      </w:rPr>
      <w:t>气字</w:t>
    </w:r>
    <w:r>
      <w:rPr>
        <w:rFonts w:hint="eastAsia"/>
        <w:lang w:val="en-US" w:eastAsia="zh-CN"/>
      </w:rPr>
      <w:t>037</w:t>
    </w:r>
    <w:r>
      <w:rPr>
        <w:rFonts w:hint="eastAsia"/>
      </w:rPr>
      <w:t>号</w:t>
    </w:r>
    <w:r>
      <w:rPr>
        <w:rFonts w:hint="eastAsia"/>
        <w:lang w:val="en-US" w:eastAsia="zh-CN"/>
      </w:rPr>
      <w:t xml:space="preserve">                                                                                                     </w:t>
    </w:r>
    <w:r>
      <w:rPr>
        <w:rFonts w:hint="eastAsia"/>
        <w:lang w:eastAsia="zh-CN"/>
      </w:rPr>
      <w:t>宁夏净之蓝环保技术有限公司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4740"/>
        <w:tab w:val="clear" w:pos="4153"/>
        <w:tab w:val="clear" w:pos="8306"/>
      </w:tabs>
      <w:ind w:left="2178" w:leftChars="499" w:right="1309" w:rightChars="595" w:hanging="1080" w:hangingChars="600"/>
      <w:jc w:val="both"/>
      <w:rPr>
        <w:rFonts w:hint="eastAsia" w:eastAsia="宋体"/>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posOffset>5158105</wp:posOffset>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6.15pt;margin-top:0pt;height:144pt;width:144pt;mso-position-horizontal-relative:margin;mso-wrap-style:none;z-index:251665408;mso-width-relative:page;mso-height-relative:page;" filled="f" stroked="f" coordsize="21600,21600" o:gfxdata="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O7gOz1AAAAAkBAAAPAAAAAAAAAAEA&#10;IAAAACIAAABkcnMvZG93bnJldi54bWxQSwECFAAUAAAACACHTuJAIWQmBBMCAAAVBAAADgAAAAAA&#10;AAABACAAAAAjAQAAZHJzL2Uyb0RvYy54bWxQSwUGAAAAAAYABgBZAQAAqAU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v:textbox>
            </v:shape>
          </w:pict>
        </mc:Fallback>
      </mc:AlternateContent>
    </w:r>
    <w:r>
      <w:rPr>
        <w:rFonts w:hint="eastAsia"/>
      </w:rPr>
      <w:t>宁净环字（20</w:t>
    </w:r>
    <w:r>
      <w:rPr>
        <w:rFonts w:hint="eastAsia"/>
        <w:lang w:val="en-US" w:eastAsia="zh-CN"/>
      </w:rPr>
      <w:t>20</w:t>
    </w:r>
    <w:r>
      <w:rPr>
        <w:rFonts w:hint="eastAsia"/>
      </w:rPr>
      <w:t>）</w:t>
    </w:r>
    <w:r>
      <w:rPr>
        <w:rFonts w:hint="eastAsia"/>
        <w:lang w:eastAsia="zh-CN"/>
      </w:rPr>
      <w:t>气字</w:t>
    </w:r>
    <w:r>
      <w:rPr>
        <w:rFonts w:hint="eastAsia"/>
        <w:lang w:val="en-US" w:eastAsia="zh-CN"/>
      </w:rPr>
      <w:t>037</w:t>
    </w:r>
    <w:r>
      <w:rPr>
        <w:rFonts w:hint="eastAsia"/>
      </w:rPr>
      <w:t>号</w:t>
    </w:r>
    <w:r>
      <w:rPr>
        <w:rFonts w:hint="eastAsia"/>
        <w:lang w:val="en-US" w:eastAsia="zh-CN"/>
      </w:rPr>
      <w:t xml:space="preserve">                                                                                                    </w:t>
    </w:r>
    <w:r>
      <w:rPr>
        <w:rFonts w:hint="eastAsia"/>
        <w:lang w:eastAsia="zh-CN"/>
      </w:rPr>
      <w:t>宁夏净之蓝环保技术有限公司</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left" w:pos="10340"/>
        <w:tab w:val="clear" w:pos="4153"/>
        <w:tab w:val="clear" w:pos="8306"/>
      </w:tabs>
      <w:ind w:left="2178" w:leftChars="499" w:right="1309" w:rightChars="595" w:hanging="1080" w:hangingChars="600"/>
      <w:jc w:val="both"/>
      <w:rPr>
        <w:rFonts w:hint="eastAsia" w:eastAsia="宋体"/>
        <w:lang w:eastAsia="zh-CN"/>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lhDeMVAgAAFQQAAA4AAAAAAAAA&#10;AQAgAAAAHwEAAGRycy9lMm9Eb2MueG1sUEsFBgAAAAAGAAYAWQEAAKY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val="en-US" w:eastAsia="zh-CN"/>
                      </w:rPr>
                      <w:t>29</w:t>
                    </w:r>
                    <w:r>
                      <w:rPr>
                        <w:rFonts w:hint="eastAsia"/>
                        <w:lang w:eastAsia="zh-CN"/>
                      </w:rPr>
                      <w:t xml:space="preserve"> 页</w:t>
                    </w:r>
                  </w:p>
                </w:txbxContent>
              </v:textbox>
            </v:shape>
          </w:pict>
        </mc:Fallback>
      </mc:AlternateContent>
    </w:r>
    <w:r>
      <w:rPr>
        <w:rFonts w:hint="eastAsia"/>
      </w:rPr>
      <w:t>宁净环字（20</w:t>
    </w:r>
    <w:r>
      <w:rPr>
        <w:rFonts w:hint="eastAsia"/>
        <w:lang w:val="en-US" w:eastAsia="zh-CN"/>
      </w:rPr>
      <w:t>20</w:t>
    </w:r>
    <w:r>
      <w:rPr>
        <w:rFonts w:hint="eastAsia"/>
      </w:rPr>
      <w:t>）</w:t>
    </w:r>
    <w:r>
      <w:rPr>
        <w:rFonts w:hint="eastAsia"/>
        <w:lang w:eastAsia="zh-CN"/>
      </w:rPr>
      <w:t>气字</w:t>
    </w:r>
    <w:r>
      <w:rPr>
        <w:rFonts w:hint="eastAsia"/>
        <w:lang w:val="en-US" w:eastAsia="zh-CN"/>
      </w:rPr>
      <w:t>037</w:t>
    </w:r>
    <w:r>
      <w:rPr>
        <w:rFonts w:hint="eastAsia"/>
      </w:rPr>
      <w:t>号</w:t>
    </w:r>
    <w:r>
      <w:rPr>
        <w:rFonts w:hint="eastAsia"/>
        <w:lang w:val="en-US" w:eastAsia="zh-CN"/>
      </w:rPr>
      <w:t xml:space="preserve">                                                   </w:t>
    </w:r>
    <w:r>
      <w:rPr>
        <w:rFonts w:hint="eastAsia"/>
        <w:lang w:eastAsia="zh-CN"/>
      </w:rPr>
      <w:t>宁夏净之蓝环保技术有限公司</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1100" w:leftChars="500" w:right="1089" w:rightChars="495" w:firstLine="0" w:firstLineChars="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ind w:left="1100" w:leftChars="500" w:right="1089" w:rightChars="495" w:firstLine="0" w:firstLineChars="0"/>
      <w:jc w:val="center"/>
      <w:rPr>
        <w:rFonts w:hint="eastAsia" w:eastAsia="宋体"/>
        <w:lang w:eastAsia="zh-CN"/>
      </w:rPr>
    </w:pPr>
    <w:r>
      <w:rPr>
        <w:rFonts w:hint="eastAsia"/>
        <w:sz w:val="21"/>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ind w:left="1100" w:leftChars="500" w:right="1089" w:rightChars="495" w:firstLine="0" w:firstLineChars="0"/>
      <w:jc w:val="center"/>
      <w:rPr>
        <w:rFonts w:hint="eastAsia" w:eastAsia="宋体"/>
        <w:lang w:eastAsia="zh-CN"/>
      </w:rPr>
    </w:pPr>
    <w:r>
      <w:rPr>
        <w:rFonts w:hint="eastAsia"/>
        <w:sz w:val="21"/>
        <w:lang w:val="en-US"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ind w:left="6960" w:hanging="6380" w:hangingChars="2900"/>
      <w:jc w:val="left"/>
      <w:rPr>
        <w:rFonts w:hAnsi="宋体"/>
        <w:szCs w:val="21"/>
      </w:rPr>
    </w:pPr>
    <w:r>
      <w:rPr>
        <w:rFonts w:hint="eastAsia" w:hAnsi="宋体" w:cs="宋体"/>
        <w:szCs w:val="21"/>
        <w:u w:val="single"/>
      </w:rPr>
      <w:t>丽珠集团宁夏福兴制药有限公司年产600吨维生素B2生产线项目                                   中环监（字）[2018]第077号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ind w:left="1100" w:leftChars="500" w:right="1089" w:rightChars="495" w:firstLine="0" w:firstLineChars="0"/>
      <w:jc w:val="center"/>
    </w:pPr>
    <w:r>
      <w:rPr>
        <w:rFonts w:hint="eastAsia" w:cs="宋体"/>
        <w:sz w:val="21"/>
        <w:szCs w:val="21"/>
        <w:lang w:val="en-US" w:eastAsia="zh-CN"/>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center"/>
      <w:rPr>
        <w:sz w:val="21"/>
        <w:szCs w:val="21"/>
      </w:rPr>
    </w:pPr>
    <w:r>
      <w:rPr>
        <w:rFonts w:hint="eastAsia" w:cs="宋体"/>
        <w:sz w:val="21"/>
        <w:szCs w:val="21"/>
        <w:lang w:eastAsia="zh-CN"/>
      </w:rPr>
      <w:t>宁夏兴昌盛成品油销售有限责任公司加油站改扩建工程</w:t>
    </w:r>
    <w:r>
      <w:rPr>
        <w:rFonts w:hint="eastAsia" w:cs="宋体"/>
        <w:sz w:val="21"/>
        <w:szCs w:val="21"/>
      </w:rPr>
      <w:t>竣工环</w:t>
    </w:r>
    <w:r>
      <w:rPr>
        <w:rFonts w:hint="eastAsia" w:cs="宋体"/>
        <w:sz w:val="21"/>
        <w:szCs w:val="21"/>
        <w:lang w:eastAsia="zh-CN"/>
      </w:rPr>
      <w:t>保</w:t>
    </w:r>
    <w:r>
      <w:rPr>
        <w:rFonts w:hint="eastAsia" w:cs="宋体"/>
        <w:sz w:val="21"/>
        <w:szCs w:val="21"/>
      </w:rPr>
      <w:t>验收</w:t>
    </w:r>
    <w:r>
      <w:rPr>
        <w:rFonts w:hint="eastAsia" w:cs="宋体"/>
        <w:sz w:val="21"/>
        <w:szCs w:val="21"/>
        <w:lang w:eastAsia="zh-CN"/>
      </w:rPr>
      <w:t>监</w:t>
    </w:r>
    <w:r>
      <w:rPr>
        <w:rFonts w:hint="eastAsia" w:cs="宋体"/>
        <w:sz w:val="21"/>
        <w:szCs w:val="21"/>
      </w:rPr>
      <w:t>测报告表</w:t>
    </w:r>
  </w:p>
  <w:p>
    <w:pPr>
      <w:pStyle w:val="7"/>
      <w:pBdr>
        <w:bottom w:val="none" w:color="auto" w:sz="0" w:space="1"/>
      </w:pBdr>
      <w:tabs>
        <w:tab w:val="left" w:pos="2918"/>
      </w:tabs>
      <w:ind w:left="880" w:leftChars="400" w:right="1089" w:rightChars="495" w:firstLine="0" w:firstLineChars="0"/>
      <w:jc w:val="left"/>
      <w:rPr>
        <w:rFonts w:hint="eastAsia" w:eastAsia="宋体"/>
        <w:lang w:eastAsia="zh-CN"/>
      </w:rPr>
    </w:pPr>
    <w:r>
      <w:rPr>
        <w:rFonts w:hint="eastAsia"/>
        <w:lang w:eastAsia="zh-CN"/>
      </w:rP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center"/>
    </w:pPr>
    <w:r>
      <w:rPr>
        <w:rFonts w:hint="eastAsia" w:cs="宋体"/>
        <w:sz w:val="21"/>
        <w:szCs w:val="21"/>
        <w:lang w:eastAsia="zh-CN"/>
      </w:rPr>
      <w:t>宁夏兴昌盛成品油销售有限责任公司加油站改扩建工程</w:t>
    </w:r>
    <w:r>
      <w:rPr>
        <w:rFonts w:hint="eastAsia" w:cs="宋体"/>
        <w:sz w:val="21"/>
        <w:szCs w:val="21"/>
      </w:rPr>
      <w:t>竣工环</w:t>
    </w:r>
    <w:r>
      <w:rPr>
        <w:rFonts w:hint="eastAsia" w:cs="宋体"/>
        <w:sz w:val="21"/>
        <w:szCs w:val="21"/>
        <w:lang w:eastAsia="zh-CN"/>
      </w:rPr>
      <w:t>保</w:t>
    </w:r>
    <w:r>
      <w:rPr>
        <w:rFonts w:hint="eastAsia" w:cs="宋体"/>
        <w:sz w:val="21"/>
        <w:szCs w:val="21"/>
      </w:rPr>
      <w:t>验收</w:t>
    </w:r>
    <w:r>
      <w:rPr>
        <w:rFonts w:hint="eastAsia" w:cs="宋体"/>
        <w:sz w:val="21"/>
        <w:szCs w:val="21"/>
        <w:lang w:eastAsia="zh-CN"/>
      </w:rPr>
      <w:t>监</w:t>
    </w:r>
    <w:r>
      <w:rPr>
        <w:rFonts w:hint="eastAsia" w:cs="宋体"/>
        <w:sz w:val="21"/>
        <w:szCs w:val="21"/>
      </w:rPr>
      <w:t>测报告表</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both"/>
      <w:rPr>
        <w:sz w:val="21"/>
        <w:szCs w:val="21"/>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9B0A3B5"/>
    <w:multiLevelType w:val="singleLevel"/>
    <w:tmpl w:val="89B0A3B5"/>
    <w:lvl w:ilvl="0" w:tentative="0">
      <w:start w:val="5"/>
      <w:numFmt w:val="chineseCounting"/>
      <w:suff w:val="nothing"/>
      <w:lvlText w:val="（%1）"/>
      <w:lvlJc w:val="left"/>
      <w:pPr>
        <w:ind w:left="1400" w:leftChars="0" w:firstLine="0" w:firstLineChars="0"/>
      </w:pPr>
      <w:rPr>
        <w:rFonts w:hint="eastAsia"/>
      </w:rPr>
    </w:lvl>
  </w:abstractNum>
  <w:abstractNum w:abstractNumId="1">
    <w:nsid w:val="B5E306ED"/>
    <w:multiLevelType w:val="multilevel"/>
    <w:tmpl w:val="B5E306ED"/>
    <w:lvl w:ilvl="0" w:tentative="0">
      <w:start w:val="3"/>
      <w:numFmt w:val="decimal"/>
      <w:lvlText w:val="%1"/>
      <w:lvlJc w:val="left"/>
      <w:pPr>
        <w:ind w:left="2013" w:hanging="773"/>
        <w:jc w:val="left"/>
      </w:pPr>
      <w:rPr>
        <w:rFonts w:hint="default"/>
        <w:lang w:val="zh-CN" w:eastAsia="zh-CN" w:bidi="zh-CN"/>
      </w:rPr>
    </w:lvl>
    <w:lvl w:ilvl="1" w:tentative="0">
      <w:start w:val="6"/>
      <w:numFmt w:val="decimal"/>
      <w:lvlText w:val="%1.%2"/>
      <w:lvlJc w:val="left"/>
      <w:pPr>
        <w:ind w:left="2013" w:hanging="773"/>
        <w:jc w:val="left"/>
      </w:pPr>
      <w:rPr>
        <w:rFonts w:hint="default"/>
        <w:lang w:val="zh-CN" w:eastAsia="zh-CN" w:bidi="zh-CN"/>
      </w:rPr>
    </w:lvl>
    <w:lvl w:ilvl="2" w:tentative="0">
      <w:start w:val="1"/>
      <w:numFmt w:val="decimal"/>
      <w:lvlText w:val="%1.%2.%3"/>
      <w:lvlJc w:val="left"/>
      <w:pPr>
        <w:ind w:left="2013" w:hanging="773"/>
        <w:jc w:val="left"/>
      </w:pPr>
      <w:rPr>
        <w:rFonts w:hint="default"/>
        <w:lang w:val="zh-CN" w:eastAsia="zh-CN" w:bidi="zh-CN"/>
      </w:rPr>
    </w:lvl>
    <w:lvl w:ilvl="3" w:tentative="0">
      <w:start w:val="1"/>
      <w:numFmt w:val="decimal"/>
      <w:lvlText w:val="%1.%2.%3.%4"/>
      <w:lvlJc w:val="left"/>
      <w:pPr>
        <w:ind w:left="2013" w:hanging="773"/>
        <w:jc w:val="left"/>
      </w:pPr>
      <w:rPr>
        <w:rFonts w:hint="default" w:ascii="Times New Roman" w:hAnsi="Times New Roman" w:eastAsia="Times New Roman" w:cs="Times New Roman"/>
        <w:b/>
        <w:bCs/>
        <w:spacing w:val="-2"/>
        <w:w w:val="100"/>
        <w:sz w:val="26"/>
        <w:szCs w:val="26"/>
        <w:lang w:val="zh-CN" w:eastAsia="zh-CN" w:bidi="zh-CN"/>
      </w:rPr>
    </w:lvl>
    <w:lvl w:ilvl="4" w:tentative="0">
      <w:start w:val="0"/>
      <w:numFmt w:val="bullet"/>
      <w:lvlText w:val="•"/>
      <w:lvlJc w:val="left"/>
      <w:pPr>
        <w:ind w:left="5974" w:hanging="773"/>
      </w:pPr>
      <w:rPr>
        <w:rFonts w:hint="default"/>
        <w:lang w:val="zh-CN" w:eastAsia="zh-CN" w:bidi="zh-CN"/>
      </w:rPr>
    </w:lvl>
    <w:lvl w:ilvl="5" w:tentative="0">
      <w:start w:val="0"/>
      <w:numFmt w:val="bullet"/>
      <w:lvlText w:val="•"/>
      <w:lvlJc w:val="left"/>
      <w:pPr>
        <w:ind w:left="6963" w:hanging="773"/>
      </w:pPr>
      <w:rPr>
        <w:rFonts w:hint="default"/>
        <w:lang w:val="zh-CN" w:eastAsia="zh-CN" w:bidi="zh-CN"/>
      </w:rPr>
    </w:lvl>
    <w:lvl w:ilvl="6" w:tentative="0">
      <w:start w:val="0"/>
      <w:numFmt w:val="bullet"/>
      <w:lvlText w:val="•"/>
      <w:lvlJc w:val="left"/>
      <w:pPr>
        <w:ind w:left="7951" w:hanging="773"/>
      </w:pPr>
      <w:rPr>
        <w:rFonts w:hint="default"/>
        <w:lang w:val="zh-CN" w:eastAsia="zh-CN" w:bidi="zh-CN"/>
      </w:rPr>
    </w:lvl>
    <w:lvl w:ilvl="7" w:tentative="0">
      <w:start w:val="0"/>
      <w:numFmt w:val="bullet"/>
      <w:lvlText w:val="•"/>
      <w:lvlJc w:val="left"/>
      <w:pPr>
        <w:ind w:left="8940" w:hanging="773"/>
      </w:pPr>
      <w:rPr>
        <w:rFonts w:hint="default"/>
        <w:lang w:val="zh-CN" w:eastAsia="zh-CN" w:bidi="zh-CN"/>
      </w:rPr>
    </w:lvl>
    <w:lvl w:ilvl="8" w:tentative="0">
      <w:start w:val="0"/>
      <w:numFmt w:val="bullet"/>
      <w:lvlText w:val="•"/>
      <w:lvlJc w:val="left"/>
      <w:pPr>
        <w:ind w:left="9928" w:hanging="773"/>
      </w:pPr>
      <w:rPr>
        <w:rFonts w:hint="default"/>
        <w:lang w:val="zh-CN" w:eastAsia="zh-CN" w:bidi="zh-CN"/>
      </w:rPr>
    </w:lvl>
  </w:abstractNum>
  <w:abstractNum w:abstractNumId="2">
    <w:nsid w:val="BF205925"/>
    <w:multiLevelType w:val="multilevel"/>
    <w:tmpl w:val="BF205925"/>
    <w:lvl w:ilvl="0" w:tentative="0">
      <w:start w:val="3"/>
      <w:numFmt w:val="decimal"/>
      <w:lvlText w:val="%1"/>
      <w:lvlJc w:val="left"/>
      <w:pPr>
        <w:ind w:left="1593" w:hanging="353"/>
        <w:jc w:val="left"/>
      </w:pPr>
      <w:rPr>
        <w:rFonts w:hint="default"/>
        <w:lang w:val="zh-CN" w:eastAsia="zh-CN" w:bidi="zh-CN"/>
      </w:rPr>
    </w:lvl>
    <w:lvl w:ilvl="1" w:tentative="0">
      <w:start w:val="6"/>
      <w:numFmt w:val="decimal"/>
      <w:lvlText w:val="%1.%2"/>
      <w:lvlJc w:val="left"/>
      <w:pPr>
        <w:ind w:left="159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802" w:hanging="562"/>
        <w:jc w:val="left"/>
      </w:pPr>
      <w:rPr>
        <w:rFonts w:hint="default" w:ascii="Times New Roman" w:hAnsi="Times New Roman" w:eastAsia="Times New Roman" w:cs="Times New Roman"/>
        <w:b/>
        <w:bCs/>
        <w:spacing w:val="-2"/>
        <w:w w:val="100"/>
        <w:sz w:val="26"/>
        <w:szCs w:val="26"/>
        <w:lang w:val="zh-CN" w:eastAsia="zh-CN" w:bidi="zh-CN"/>
      </w:rPr>
    </w:lvl>
    <w:lvl w:ilvl="3" w:tentative="0">
      <w:start w:val="0"/>
      <w:numFmt w:val="bullet"/>
      <w:lvlText w:val="•"/>
      <w:lvlJc w:val="left"/>
      <w:pPr>
        <w:ind w:left="4045" w:hanging="562"/>
      </w:pPr>
      <w:rPr>
        <w:rFonts w:hint="default"/>
        <w:lang w:val="zh-CN" w:eastAsia="zh-CN" w:bidi="zh-CN"/>
      </w:rPr>
    </w:lvl>
    <w:lvl w:ilvl="4" w:tentative="0">
      <w:start w:val="0"/>
      <w:numFmt w:val="bullet"/>
      <w:lvlText w:val="•"/>
      <w:lvlJc w:val="left"/>
      <w:pPr>
        <w:ind w:left="5168" w:hanging="562"/>
      </w:pPr>
      <w:rPr>
        <w:rFonts w:hint="default"/>
        <w:lang w:val="zh-CN" w:eastAsia="zh-CN" w:bidi="zh-CN"/>
      </w:rPr>
    </w:lvl>
    <w:lvl w:ilvl="5" w:tentative="0">
      <w:start w:val="0"/>
      <w:numFmt w:val="bullet"/>
      <w:lvlText w:val="•"/>
      <w:lvlJc w:val="left"/>
      <w:pPr>
        <w:ind w:left="6291" w:hanging="562"/>
      </w:pPr>
      <w:rPr>
        <w:rFonts w:hint="default"/>
        <w:lang w:val="zh-CN" w:eastAsia="zh-CN" w:bidi="zh-CN"/>
      </w:rPr>
    </w:lvl>
    <w:lvl w:ilvl="6" w:tentative="0">
      <w:start w:val="0"/>
      <w:numFmt w:val="bullet"/>
      <w:lvlText w:val="•"/>
      <w:lvlJc w:val="left"/>
      <w:pPr>
        <w:ind w:left="7414" w:hanging="562"/>
      </w:pPr>
      <w:rPr>
        <w:rFonts w:hint="default"/>
        <w:lang w:val="zh-CN" w:eastAsia="zh-CN" w:bidi="zh-CN"/>
      </w:rPr>
    </w:lvl>
    <w:lvl w:ilvl="7" w:tentative="0">
      <w:start w:val="0"/>
      <w:numFmt w:val="bullet"/>
      <w:lvlText w:val="•"/>
      <w:lvlJc w:val="left"/>
      <w:pPr>
        <w:ind w:left="8537" w:hanging="562"/>
      </w:pPr>
      <w:rPr>
        <w:rFonts w:hint="default"/>
        <w:lang w:val="zh-CN" w:eastAsia="zh-CN" w:bidi="zh-CN"/>
      </w:rPr>
    </w:lvl>
    <w:lvl w:ilvl="8" w:tentative="0">
      <w:start w:val="0"/>
      <w:numFmt w:val="bullet"/>
      <w:lvlText w:val="•"/>
      <w:lvlJc w:val="left"/>
      <w:pPr>
        <w:ind w:left="9660" w:hanging="562"/>
      </w:pPr>
      <w:rPr>
        <w:rFonts w:hint="default"/>
        <w:lang w:val="zh-CN" w:eastAsia="zh-CN" w:bidi="zh-CN"/>
      </w:rPr>
    </w:lvl>
  </w:abstractNum>
  <w:abstractNum w:abstractNumId="3">
    <w:nsid w:val="C8879AEF"/>
    <w:multiLevelType w:val="multilevel"/>
    <w:tmpl w:val="C8879AEF"/>
    <w:lvl w:ilvl="0" w:tentative="0">
      <w:start w:val="8"/>
      <w:numFmt w:val="decimal"/>
      <w:lvlText w:val="%1"/>
      <w:lvlJc w:val="left"/>
      <w:pPr>
        <w:ind w:left="1593" w:hanging="353"/>
        <w:jc w:val="left"/>
      </w:pPr>
      <w:rPr>
        <w:rFonts w:hint="default"/>
        <w:lang w:val="zh-CN" w:eastAsia="zh-CN" w:bidi="zh-CN"/>
      </w:rPr>
    </w:lvl>
    <w:lvl w:ilvl="1" w:tentative="0">
      <w:start w:val="1"/>
      <w:numFmt w:val="decimal"/>
      <w:lvlText w:val="%1.%2"/>
      <w:lvlJc w:val="left"/>
      <w:pPr>
        <w:ind w:left="159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804" w:hanging="564"/>
        <w:jc w:val="left"/>
      </w:pPr>
      <w:rPr>
        <w:rFonts w:hint="default" w:ascii="Times New Roman" w:hAnsi="Times New Roman" w:eastAsia="Times New Roman" w:cs="Times New Roman"/>
        <w:b/>
        <w:bCs/>
        <w:spacing w:val="-2"/>
        <w:w w:val="100"/>
        <w:sz w:val="26"/>
        <w:szCs w:val="26"/>
        <w:lang w:val="zh-CN" w:eastAsia="zh-CN" w:bidi="zh-CN"/>
      </w:rPr>
    </w:lvl>
    <w:lvl w:ilvl="3" w:tentative="0">
      <w:start w:val="1"/>
      <w:numFmt w:val="decimal"/>
      <w:lvlText w:val="（%4）"/>
      <w:lvlJc w:val="left"/>
      <w:pPr>
        <w:ind w:left="2223" w:hanging="702"/>
        <w:jc w:val="left"/>
      </w:pPr>
      <w:rPr>
        <w:rFonts w:hint="default" w:ascii="宋体" w:hAnsi="宋体" w:eastAsia="宋体" w:cs="宋体"/>
        <w:spacing w:val="-2"/>
        <w:w w:val="100"/>
        <w:sz w:val="26"/>
        <w:szCs w:val="26"/>
        <w:lang w:val="zh-CN" w:eastAsia="zh-CN" w:bidi="zh-CN"/>
      </w:rPr>
    </w:lvl>
    <w:lvl w:ilvl="4" w:tentative="0">
      <w:start w:val="0"/>
      <w:numFmt w:val="bullet"/>
      <w:lvlText w:val="•"/>
      <w:lvlJc w:val="left"/>
      <w:pPr>
        <w:ind w:left="4641" w:hanging="702"/>
      </w:pPr>
      <w:rPr>
        <w:rFonts w:hint="default"/>
        <w:lang w:val="zh-CN" w:eastAsia="zh-CN" w:bidi="zh-CN"/>
      </w:rPr>
    </w:lvl>
    <w:lvl w:ilvl="5" w:tentative="0">
      <w:start w:val="0"/>
      <w:numFmt w:val="bullet"/>
      <w:lvlText w:val="•"/>
      <w:lvlJc w:val="left"/>
      <w:pPr>
        <w:ind w:left="5852" w:hanging="702"/>
      </w:pPr>
      <w:rPr>
        <w:rFonts w:hint="default"/>
        <w:lang w:val="zh-CN" w:eastAsia="zh-CN" w:bidi="zh-CN"/>
      </w:rPr>
    </w:lvl>
    <w:lvl w:ilvl="6" w:tentative="0">
      <w:start w:val="0"/>
      <w:numFmt w:val="bullet"/>
      <w:lvlText w:val="•"/>
      <w:lvlJc w:val="left"/>
      <w:pPr>
        <w:ind w:left="7063" w:hanging="702"/>
      </w:pPr>
      <w:rPr>
        <w:rFonts w:hint="default"/>
        <w:lang w:val="zh-CN" w:eastAsia="zh-CN" w:bidi="zh-CN"/>
      </w:rPr>
    </w:lvl>
    <w:lvl w:ilvl="7" w:tentative="0">
      <w:start w:val="0"/>
      <w:numFmt w:val="bullet"/>
      <w:lvlText w:val="•"/>
      <w:lvlJc w:val="left"/>
      <w:pPr>
        <w:ind w:left="8273" w:hanging="702"/>
      </w:pPr>
      <w:rPr>
        <w:rFonts w:hint="default"/>
        <w:lang w:val="zh-CN" w:eastAsia="zh-CN" w:bidi="zh-CN"/>
      </w:rPr>
    </w:lvl>
    <w:lvl w:ilvl="8" w:tentative="0">
      <w:start w:val="0"/>
      <w:numFmt w:val="bullet"/>
      <w:lvlText w:val="•"/>
      <w:lvlJc w:val="left"/>
      <w:pPr>
        <w:ind w:left="9484" w:hanging="702"/>
      </w:pPr>
      <w:rPr>
        <w:rFonts w:hint="default"/>
        <w:lang w:val="zh-CN" w:eastAsia="zh-CN" w:bidi="zh-CN"/>
      </w:rPr>
    </w:lvl>
  </w:abstractNum>
  <w:abstractNum w:abstractNumId="4">
    <w:nsid w:val="CF092B84"/>
    <w:multiLevelType w:val="multilevel"/>
    <w:tmpl w:val="CF092B84"/>
    <w:lvl w:ilvl="0" w:tentative="0">
      <w:start w:val="4"/>
      <w:numFmt w:val="decimal"/>
      <w:lvlText w:val="%1"/>
      <w:lvlJc w:val="left"/>
      <w:pPr>
        <w:ind w:left="2115" w:hanging="353"/>
        <w:jc w:val="left"/>
      </w:pPr>
      <w:rPr>
        <w:rFonts w:hint="default"/>
        <w:lang w:val="zh-CN" w:eastAsia="zh-CN" w:bidi="zh-CN"/>
      </w:rPr>
    </w:lvl>
    <w:lvl w:ilvl="1" w:tentative="0">
      <w:start w:val="1"/>
      <w:numFmt w:val="decimal"/>
      <w:lvlText w:val="%1.%2"/>
      <w:lvlJc w:val="left"/>
      <w:pPr>
        <w:ind w:left="2115" w:hanging="353"/>
        <w:jc w:val="right"/>
      </w:pPr>
      <w:rPr>
        <w:rFonts w:hint="default" w:ascii="Times New Roman" w:hAnsi="Times New Roman" w:eastAsia="Times New Roman" w:cs="Times New Roman"/>
        <w:spacing w:val="-2"/>
        <w:w w:val="100"/>
        <w:sz w:val="26"/>
        <w:szCs w:val="26"/>
        <w:lang w:val="zh-CN" w:eastAsia="zh-CN" w:bidi="zh-CN"/>
      </w:rPr>
    </w:lvl>
    <w:lvl w:ilvl="2" w:tentative="0">
      <w:start w:val="0"/>
      <w:numFmt w:val="bullet"/>
      <w:lvlText w:val="•"/>
      <w:lvlJc w:val="left"/>
      <w:pPr>
        <w:ind w:left="4069" w:hanging="353"/>
      </w:pPr>
      <w:rPr>
        <w:rFonts w:hint="default"/>
        <w:lang w:val="zh-CN" w:eastAsia="zh-CN" w:bidi="zh-CN"/>
      </w:rPr>
    </w:lvl>
    <w:lvl w:ilvl="3" w:tentative="0">
      <w:start w:val="0"/>
      <w:numFmt w:val="bullet"/>
      <w:lvlText w:val="•"/>
      <w:lvlJc w:val="left"/>
      <w:pPr>
        <w:ind w:left="5043" w:hanging="353"/>
      </w:pPr>
      <w:rPr>
        <w:rFonts w:hint="default"/>
        <w:lang w:val="zh-CN" w:eastAsia="zh-CN" w:bidi="zh-CN"/>
      </w:rPr>
    </w:lvl>
    <w:lvl w:ilvl="4" w:tentative="0">
      <w:start w:val="0"/>
      <w:numFmt w:val="bullet"/>
      <w:lvlText w:val="•"/>
      <w:lvlJc w:val="left"/>
      <w:pPr>
        <w:ind w:left="6018" w:hanging="353"/>
      </w:pPr>
      <w:rPr>
        <w:rFonts w:hint="default"/>
        <w:lang w:val="zh-CN" w:eastAsia="zh-CN" w:bidi="zh-CN"/>
      </w:rPr>
    </w:lvl>
    <w:lvl w:ilvl="5" w:tentative="0">
      <w:start w:val="0"/>
      <w:numFmt w:val="bullet"/>
      <w:lvlText w:val="•"/>
      <w:lvlJc w:val="left"/>
      <w:pPr>
        <w:ind w:left="6993" w:hanging="353"/>
      </w:pPr>
      <w:rPr>
        <w:rFonts w:hint="default"/>
        <w:lang w:val="zh-CN" w:eastAsia="zh-CN" w:bidi="zh-CN"/>
      </w:rPr>
    </w:lvl>
    <w:lvl w:ilvl="6" w:tentative="0">
      <w:start w:val="0"/>
      <w:numFmt w:val="bullet"/>
      <w:lvlText w:val="•"/>
      <w:lvlJc w:val="left"/>
      <w:pPr>
        <w:ind w:left="7967" w:hanging="353"/>
      </w:pPr>
      <w:rPr>
        <w:rFonts w:hint="default"/>
        <w:lang w:val="zh-CN" w:eastAsia="zh-CN" w:bidi="zh-CN"/>
      </w:rPr>
    </w:lvl>
    <w:lvl w:ilvl="7" w:tentative="0">
      <w:start w:val="0"/>
      <w:numFmt w:val="bullet"/>
      <w:lvlText w:val="•"/>
      <w:lvlJc w:val="left"/>
      <w:pPr>
        <w:ind w:left="8942" w:hanging="353"/>
      </w:pPr>
      <w:rPr>
        <w:rFonts w:hint="default"/>
        <w:lang w:val="zh-CN" w:eastAsia="zh-CN" w:bidi="zh-CN"/>
      </w:rPr>
    </w:lvl>
    <w:lvl w:ilvl="8" w:tentative="0">
      <w:start w:val="0"/>
      <w:numFmt w:val="bullet"/>
      <w:lvlText w:val="•"/>
      <w:lvlJc w:val="left"/>
      <w:pPr>
        <w:ind w:left="9916" w:hanging="353"/>
      </w:pPr>
      <w:rPr>
        <w:rFonts w:hint="default"/>
        <w:lang w:val="zh-CN" w:eastAsia="zh-CN" w:bidi="zh-CN"/>
      </w:rPr>
    </w:lvl>
  </w:abstractNum>
  <w:abstractNum w:abstractNumId="5">
    <w:nsid w:val="0053208E"/>
    <w:multiLevelType w:val="multilevel"/>
    <w:tmpl w:val="0053208E"/>
    <w:lvl w:ilvl="0" w:tentative="0">
      <w:start w:val="2"/>
      <w:numFmt w:val="decimal"/>
      <w:lvlText w:val="%1"/>
      <w:lvlJc w:val="left"/>
      <w:pPr>
        <w:ind w:left="1553" w:hanging="353"/>
        <w:jc w:val="left"/>
      </w:pPr>
      <w:rPr>
        <w:rFonts w:hint="default"/>
        <w:lang w:val="zh-CN" w:eastAsia="zh-CN" w:bidi="zh-CN"/>
      </w:rPr>
    </w:lvl>
    <w:lvl w:ilvl="1" w:tentative="0">
      <w:start w:val="1"/>
      <w:numFmt w:val="decimal"/>
      <w:lvlText w:val="%1.%2"/>
      <w:lvlJc w:val="left"/>
      <w:pPr>
        <w:ind w:left="155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0"/>
      <w:numFmt w:val="bullet"/>
      <w:lvlText w:val="•"/>
      <w:lvlJc w:val="left"/>
      <w:pPr>
        <w:ind w:left="3621" w:hanging="353"/>
      </w:pPr>
      <w:rPr>
        <w:rFonts w:hint="default"/>
        <w:lang w:val="zh-CN" w:eastAsia="zh-CN" w:bidi="zh-CN"/>
      </w:rPr>
    </w:lvl>
    <w:lvl w:ilvl="3" w:tentative="0">
      <w:start w:val="0"/>
      <w:numFmt w:val="bullet"/>
      <w:lvlText w:val="•"/>
      <w:lvlJc w:val="left"/>
      <w:pPr>
        <w:ind w:left="4651" w:hanging="353"/>
      </w:pPr>
      <w:rPr>
        <w:rFonts w:hint="default"/>
        <w:lang w:val="zh-CN" w:eastAsia="zh-CN" w:bidi="zh-CN"/>
      </w:rPr>
    </w:lvl>
    <w:lvl w:ilvl="4" w:tentative="0">
      <w:start w:val="0"/>
      <w:numFmt w:val="bullet"/>
      <w:lvlText w:val="•"/>
      <w:lvlJc w:val="left"/>
      <w:pPr>
        <w:ind w:left="5682" w:hanging="353"/>
      </w:pPr>
      <w:rPr>
        <w:rFonts w:hint="default"/>
        <w:lang w:val="zh-CN" w:eastAsia="zh-CN" w:bidi="zh-CN"/>
      </w:rPr>
    </w:lvl>
    <w:lvl w:ilvl="5" w:tentative="0">
      <w:start w:val="0"/>
      <w:numFmt w:val="bullet"/>
      <w:lvlText w:val="•"/>
      <w:lvlJc w:val="left"/>
      <w:pPr>
        <w:ind w:left="6713" w:hanging="353"/>
      </w:pPr>
      <w:rPr>
        <w:rFonts w:hint="default"/>
        <w:lang w:val="zh-CN" w:eastAsia="zh-CN" w:bidi="zh-CN"/>
      </w:rPr>
    </w:lvl>
    <w:lvl w:ilvl="6" w:tentative="0">
      <w:start w:val="0"/>
      <w:numFmt w:val="bullet"/>
      <w:lvlText w:val="•"/>
      <w:lvlJc w:val="left"/>
      <w:pPr>
        <w:ind w:left="7743" w:hanging="353"/>
      </w:pPr>
      <w:rPr>
        <w:rFonts w:hint="default"/>
        <w:lang w:val="zh-CN" w:eastAsia="zh-CN" w:bidi="zh-CN"/>
      </w:rPr>
    </w:lvl>
    <w:lvl w:ilvl="7" w:tentative="0">
      <w:start w:val="0"/>
      <w:numFmt w:val="bullet"/>
      <w:lvlText w:val="•"/>
      <w:lvlJc w:val="left"/>
      <w:pPr>
        <w:ind w:left="8774" w:hanging="353"/>
      </w:pPr>
      <w:rPr>
        <w:rFonts w:hint="default"/>
        <w:lang w:val="zh-CN" w:eastAsia="zh-CN" w:bidi="zh-CN"/>
      </w:rPr>
    </w:lvl>
    <w:lvl w:ilvl="8" w:tentative="0">
      <w:start w:val="0"/>
      <w:numFmt w:val="bullet"/>
      <w:lvlText w:val="•"/>
      <w:lvlJc w:val="left"/>
      <w:pPr>
        <w:ind w:left="9804" w:hanging="353"/>
      </w:pPr>
      <w:rPr>
        <w:rFonts w:hint="default"/>
        <w:lang w:val="zh-CN" w:eastAsia="zh-CN" w:bidi="zh-CN"/>
      </w:rPr>
    </w:lvl>
  </w:abstractNum>
  <w:abstractNum w:abstractNumId="6">
    <w:nsid w:val="0248C179"/>
    <w:multiLevelType w:val="multilevel"/>
    <w:tmpl w:val="0248C179"/>
    <w:lvl w:ilvl="0" w:tentative="0">
      <w:start w:val="5"/>
      <w:numFmt w:val="decimal"/>
      <w:lvlText w:val="%1"/>
      <w:lvlJc w:val="left"/>
      <w:pPr>
        <w:ind w:left="1593" w:hanging="353"/>
        <w:jc w:val="left"/>
      </w:pPr>
      <w:rPr>
        <w:rFonts w:hint="default"/>
        <w:lang w:val="zh-CN" w:eastAsia="zh-CN" w:bidi="zh-CN"/>
      </w:rPr>
    </w:lvl>
    <w:lvl w:ilvl="1" w:tentative="0">
      <w:start w:val="1"/>
      <w:numFmt w:val="decimal"/>
      <w:lvlText w:val="%1.%2"/>
      <w:lvlJc w:val="left"/>
      <w:pPr>
        <w:ind w:left="159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802" w:hanging="562"/>
        <w:jc w:val="left"/>
      </w:pPr>
      <w:rPr>
        <w:rFonts w:hint="default" w:ascii="Times New Roman" w:hAnsi="Times New Roman" w:eastAsia="Times New Roman" w:cs="Times New Roman"/>
        <w:b/>
        <w:bCs/>
        <w:spacing w:val="-2"/>
        <w:w w:val="100"/>
        <w:sz w:val="26"/>
        <w:szCs w:val="26"/>
        <w:lang w:val="zh-CN" w:eastAsia="zh-CN" w:bidi="zh-CN"/>
      </w:rPr>
    </w:lvl>
    <w:lvl w:ilvl="3" w:tentative="0">
      <w:start w:val="1"/>
      <w:numFmt w:val="decimal"/>
      <w:lvlText w:val="（%4）"/>
      <w:lvlJc w:val="left"/>
      <w:pPr>
        <w:ind w:left="1240" w:hanging="702"/>
        <w:jc w:val="left"/>
      </w:pPr>
      <w:rPr>
        <w:rFonts w:hint="default" w:ascii="宋体" w:hAnsi="宋体" w:eastAsia="宋体" w:cs="宋体"/>
        <w:spacing w:val="-2"/>
        <w:w w:val="100"/>
        <w:sz w:val="26"/>
        <w:szCs w:val="26"/>
        <w:lang w:val="zh-CN" w:eastAsia="zh-CN" w:bidi="zh-CN"/>
      </w:rPr>
    </w:lvl>
    <w:lvl w:ilvl="4" w:tentative="0">
      <w:start w:val="0"/>
      <w:numFmt w:val="bullet"/>
      <w:lvlText w:val="•"/>
      <w:lvlJc w:val="left"/>
      <w:pPr>
        <w:ind w:left="4326" w:hanging="702"/>
      </w:pPr>
      <w:rPr>
        <w:rFonts w:hint="default"/>
        <w:lang w:val="zh-CN" w:eastAsia="zh-CN" w:bidi="zh-CN"/>
      </w:rPr>
    </w:lvl>
    <w:lvl w:ilvl="5" w:tentative="0">
      <w:start w:val="0"/>
      <w:numFmt w:val="bullet"/>
      <w:lvlText w:val="•"/>
      <w:lvlJc w:val="left"/>
      <w:pPr>
        <w:ind w:left="5589" w:hanging="702"/>
      </w:pPr>
      <w:rPr>
        <w:rFonts w:hint="default"/>
        <w:lang w:val="zh-CN" w:eastAsia="zh-CN" w:bidi="zh-CN"/>
      </w:rPr>
    </w:lvl>
    <w:lvl w:ilvl="6" w:tentative="0">
      <w:start w:val="0"/>
      <w:numFmt w:val="bullet"/>
      <w:lvlText w:val="•"/>
      <w:lvlJc w:val="left"/>
      <w:pPr>
        <w:ind w:left="6853" w:hanging="702"/>
      </w:pPr>
      <w:rPr>
        <w:rFonts w:hint="default"/>
        <w:lang w:val="zh-CN" w:eastAsia="zh-CN" w:bidi="zh-CN"/>
      </w:rPr>
    </w:lvl>
    <w:lvl w:ilvl="7" w:tentative="0">
      <w:start w:val="0"/>
      <w:numFmt w:val="bullet"/>
      <w:lvlText w:val="•"/>
      <w:lvlJc w:val="left"/>
      <w:pPr>
        <w:ind w:left="8116" w:hanging="702"/>
      </w:pPr>
      <w:rPr>
        <w:rFonts w:hint="default"/>
        <w:lang w:val="zh-CN" w:eastAsia="zh-CN" w:bidi="zh-CN"/>
      </w:rPr>
    </w:lvl>
    <w:lvl w:ilvl="8" w:tentative="0">
      <w:start w:val="0"/>
      <w:numFmt w:val="bullet"/>
      <w:lvlText w:val="•"/>
      <w:lvlJc w:val="left"/>
      <w:pPr>
        <w:ind w:left="9379" w:hanging="702"/>
      </w:pPr>
      <w:rPr>
        <w:rFonts w:hint="default"/>
        <w:lang w:val="zh-CN" w:eastAsia="zh-CN" w:bidi="zh-CN"/>
      </w:rPr>
    </w:lvl>
  </w:abstractNum>
  <w:abstractNum w:abstractNumId="7">
    <w:nsid w:val="03D62ECE"/>
    <w:multiLevelType w:val="multilevel"/>
    <w:tmpl w:val="03D62ECE"/>
    <w:lvl w:ilvl="0" w:tentative="0">
      <w:start w:val="4"/>
      <w:numFmt w:val="decimal"/>
      <w:lvlText w:val="%1"/>
      <w:lvlJc w:val="left"/>
      <w:pPr>
        <w:ind w:left="1593" w:hanging="353"/>
        <w:jc w:val="left"/>
      </w:pPr>
      <w:rPr>
        <w:rFonts w:hint="default"/>
        <w:lang w:val="zh-CN" w:eastAsia="zh-CN" w:bidi="zh-CN"/>
      </w:rPr>
    </w:lvl>
    <w:lvl w:ilvl="1" w:tentative="0">
      <w:start w:val="1"/>
      <w:numFmt w:val="decimal"/>
      <w:lvlText w:val="%1.%2"/>
      <w:lvlJc w:val="left"/>
      <w:pPr>
        <w:ind w:left="159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802" w:hanging="562"/>
        <w:jc w:val="left"/>
      </w:pPr>
      <w:rPr>
        <w:rFonts w:hint="default" w:ascii="Times New Roman" w:hAnsi="Times New Roman" w:eastAsia="Times New Roman" w:cs="Times New Roman"/>
        <w:b/>
        <w:bCs/>
        <w:spacing w:val="-2"/>
        <w:w w:val="100"/>
        <w:sz w:val="26"/>
        <w:szCs w:val="26"/>
        <w:lang w:val="zh-CN" w:eastAsia="zh-CN" w:bidi="zh-CN"/>
      </w:rPr>
    </w:lvl>
    <w:lvl w:ilvl="3" w:tentative="0">
      <w:start w:val="0"/>
      <w:numFmt w:val="bullet"/>
      <w:lvlText w:val="•"/>
      <w:lvlJc w:val="left"/>
      <w:pPr>
        <w:ind w:left="4045" w:hanging="562"/>
      </w:pPr>
      <w:rPr>
        <w:rFonts w:hint="default"/>
        <w:lang w:val="zh-CN" w:eastAsia="zh-CN" w:bidi="zh-CN"/>
      </w:rPr>
    </w:lvl>
    <w:lvl w:ilvl="4" w:tentative="0">
      <w:start w:val="0"/>
      <w:numFmt w:val="bullet"/>
      <w:lvlText w:val="•"/>
      <w:lvlJc w:val="left"/>
      <w:pPr>
        <w:ind w:left="5168" w:hanging="562"/>
      </w:pPr>
      <w:rPr>
        <w:rFonts w:hint="default"/>
        <w:lang w:val="zh-CN" w:eastAsia="zh-CN" w:bidi="zh-CN"/>
      </w:rPr>
    </w:lvl>
    <w:lvl w:ilvl="5" w:tentative="0">
      <w:start w:val="0"/>
      <w:numFmt w:val="bullet"/>
      <w:lvlText w:val="•"/>
      <w:lvlJc w:val="left"/>
      <w:pPr>
        <w:ind w:left="6291" w:hanging="562"/>
      </w:pPr>
      <w:rPr>
        <w:rFonts w:hint="default"/>
        <w:lang w:val="zh-CN" w:eastAsia="zh-CN" w:bidi="zh-CN"/>
      </w:rPr>
    </w:lvl>
    <w:lvl w:ilvl="6" w:tentative="0">
      <w:start w:val="0"/>
      <w:numFmt w:val="bullet"/>
      <w:lvlText w:val="•"/>
      <w:lvlJc w:val="left"/>
      <w:pPr>
        <w:ind w:left="7414" w:hanging="562"/>
      </w:pPr>
      <w:rPr>
        <w:rFonts w:hint="default"/>
        <w:lang w:val="zh-CN" w:eastAsia="zh-CN" w:bidi="zh-CN"/>
      </w:rPr>
    </w:lvl>
    <w:lvl w:ilvl="7" w:tentative="0">
      <w:start w:val="0"/>
      <w:numFmt w:val="bullet"/>
      <w:lvlText w:val="•"/>
      <w:lvlJc w:val="left"/>
      <w:pPr>
        <w:ind w:left="8537" w:hanging="562"/>
      </w:pPr>
      <w:rPr>
        <w:rFonts w:hint="default"/>
        <w:lang w:val="zh-CN" w:eastAsia="zh-CN" w:bidi="zh-CN"/>
      </w:rPr>
    </w:lvl>
    <w:lvl w:ilvl="8" w:tentative="0">
      <w:start w:val="0"/>
      <w:numFmt w:val="bullet"/>
      <w:lvlText w:val="•"/>
      <w:lvlJc w:val="left"/>
      <w:pPr>
        <w:ind w:left="9660" w:hanging="562"/>
      </w:pPr>
      <w:rPr>
        <w:rFonts w:hint="default"/>
        <w:lang w:val="zh-CN" w:eastAsia="zh-CN" w:bidi="zh-CN"/>
      </w:rPr>
    </w:lvl>
  </w:abstractNum>
  <w:abstractNum w:abstractNumId="8">
    <w:nsid w:val="154BDD94"/>
    <w:multiLevelType w:val="singleLevel"/>
    <w:tmpl w:val="154BDD94"/>
    <w:lvl w:ilvl="0" w:tentative="0">
      <w:start w:val="1"/>
      <w:numFmt w:val="chineseCounting"/>
      <w:suff w:val="nothing"/>
      <w:lvlText w:val="（%1）"/>
      <w:lvlJc w:val="left"/>
      <w:rPr>
        <w:rFonts w:hint="eastAsia"/>
      </w:rPr>
    </w:lvl>
  </w:abstractNum>
  <w:abstractNum w:abstractNumId="9">
    <w:nsid w:val="25B654F3"/>
    <w:multiLevelType w:val="multilevel"/>
    <w:tmpl w:val="25B654F3"/>
    <w:lvl w:ilvl="0" w:tentative="0">
      <w:start w:val="1"/>
      <w:numFmt w:val="decimal"/>
      <w:lvlText w:val="（%1）"/>
      <w:lvlJc w:val="left"/>
      <w:pPr>
        <w:ind w:left="2223" w:hanging="702"/>
        <w:jc w:val="left"/>
      </w:pPr>
      <w:rPr>
        <w:rFonts w:hint="default" w:ascii="宋体" w:hAnsi="宋体" w:eastAsia="宋体" w:cs="宋体"/>
        <w:spacing w:val="-2"/>
        <w:w w:val="100"/>
        <w:sz w:val="26"/>
        <w:szCs w:val="26"/>
        <w:lang w:val="zh-CN" w:eastAsia="zh-CN" w:bidi="zh-CN"/>
      </w:rPr>
    </w:lvl>
    <w:lvl w:ilvl="1" w:tentative="0">
      <w:start w:val="0"/>
      <w:numFmt w:val="bullet"/>
      <w:lvlText w:val="•"/>
      <w:lvlJc w:val="left"/>
      <w:pPr>
        <w:ind w:left="3188" w:hanging="702"/>
      </w:pPr>
      <w:rPr>
        <w:rFonts w:hint="default"/>
        <w:lang w:val="zh-CN" w:eastAsia="zh-CN" w:bidi="zh-CN"/>
      </w:rPr>
    </w:lvl>
    <w:lvl w:ilvl="2" w:tentative="0">
      <w:start w:val="0"/>
      <w:numFmt w:val="bullet"/>
      <w:lvlText w:val="•"/>
      <w:lvlJc w:val="left"/>
      <w:pPr>
        <w:ind w:left="4157" w:hanging="702"/>
      </w:pPr>
      <w:rPr>
        <w:rFonts w:hint="default"/>
        <w:lang w:val="zh-CN" w:eastAsia="zh-CN" w:bidi="zh-CN"/>
      </w:rPr>
    </w:lvl>
    <w:lvl w:ilvl="3" w:tentative="0">
      <w:start w:val="0"/>
      <w:numFmt w:val="bullet"/>
      <w:lvlText w:val="•"/>
      <w:lvlJc w:val="left"/>
      <w:pPr>
        <w:ind w:left="5125" w:hanging="702"/>
      </w:pPr>
      <w:rPr>
        <w:rFonts w:hint="default"/>
        <w:lang w:val="zh-CN" w:eastAsia="zh-CN" w:bidi="zh-CN"/>
      </w:rPr>
    </w:lvl>
    <w:lvl w:ilvl="4" w:tentative="0">
      <w:start w:val="0"/>
      <w:numFmt w:val="bullet"/>
      <w:lvlText w:val="•"/>
      <w:lvlJc w:val="left"/>
      <w:pPr>
        <w:ind w:left="6094" w:hanging="702"/>
      </w:pPr>
      <w:rPr>
        <w:rFonts w:hint="default"/>
        <w:lang w:val="zh-CN" w:eastAsia="zh-CN" w:bidi="zh-CN"/>
      </w:rPr>
    </w:lvl>
    <w:lvl w:ilvl="5" w:tentative="0">
      <w:start w:val="0"/>
      <w:numFmt w:val="bullet"/>
      <w:lvlText w:val="•"/>
      <w:lvlJc w:val="left"/>
      <w:pPr>
        <w:ind w:left="7063" w:hanging="702"/>
      </w:pPr>
      <w:rPr>
        <w:rFonts w:hint="default"/>
        <w:lang w:val="zh-CN" w:eastAsia="zh-CN" w:bidi="zh-CN"/>
      </w:rPr>
    </w:lvl>
    <w:lvl w:ilvl="6" w:tentative="0">
      <w:start w:val="0"/>
      <w:numFmt w:val="bullet"/>
      <w:lvlText w:val="•"/>
      <w:lvlJc w:val="left"/>
      <w:pPr>
        <w:ind w:left="8031" w:hanging="702"/>
      </w:pPr>
      <w:rPr>
        <w:rFonts w:hint="default"/>
        <w:lang w:val="zh-CN" w:eastAsia="zh-CN" w:bidi="zh-CN"/>
      </w:rPr>
    </w:lvl>
    <w:lvl w:ilvl="7" w:tentative="0">
      <w:start w:val="0"/>
      <w:numFmt w:val="bullet"/>
      <w:lvlText w:val="•"/>
      <w:lvlJc w:val="left"/>
      <w:pPr>
        <w:ind w:left="9000" w:hanging="702"/>
      </w:pPr>
      <w:rPr>
        <w:rFonts w:hint="default"/>
        <w:lang w:val="zh-CN" w:eastAsia="zh-CN" w:bidi="zh-CN"/>
      </w:rPr>
    </w:lvl>
    <w:lvl w:ilvl="8" w:tentative="0">
      <w:start w:val="0"/>
      <w:numFmt w:val="bullet"/>
      <w:lvlText w:val="•"/>
      <w:lvlJc w:val="left"/>
      <w:pPr>
        <w:ind w:left="9968" w:hanging="702"/>
      </w:pPr>
      <w:rPr>
        <w:rFonts w:hint="default"/>
        <w:lang w:val="zh-CN" w:eastAsia="zh-CN" w:bidi="zh-CN"/>
      </w:rPr>
    </w:lvl>
  </w:abstractNum>
  <w:abstractNum w:abstractNumId="10">
    <w:nsid w:val="2A8F537B"/>
    <w:multiLevelType w:val="multilevel"/>
    <w:tmpl w:val="2A8F537B"/>
    <w:lvl w:ilvl="0" w:tentative="0">
      <w:start w:val="6"/>
      <w:numFmt w:val="decimal"/>
      <w:lvlText w:val="%1"/>
      <w:lvlJc w:val="left"/>
      <w:pPr>
        <w:ind w:left="1593" w:hanging="353"/>
        <w:jc w:val="left"/>
      </w:pPr>
      <w:rPr>
        <w:rFonts w:hint="default"/>
        <w:lang w:val="zh-CN" w:eastAsia="zh-CN" w:bidi="zh-CN"/>
      </w:rPr>
    </w:lvl>
    <w:lvl w:ilvl="1" w:tentative="0">
      <w:start w:val="1"/>
      <w:numFmt w:val="decimal"/>
      <w:lvlText w:val="%1.%2"/>
      <w:lvlJc w:val="left"/>
      <w:pPr>
        <w:ind w:left="159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802" w:hanging="562"/>
        <w:jc w:val="left"/>
      </w:pPr>
      <w:rPr>
        <w:rFonts w:hint="default" w:ascii="Times New Roman" w:hAnsi="Times New Roman" w:eastAsia="Times New Roman" w:cs="Times New Roman"/>
        <w:b/>
        <w:bCs/>
        <w:spacing w:val="-2"/>
        <w:w w:val="100"/>
        <w:sz w:val="26"/>
        <w:szCs w:val="26"/>
        <w:lang w:val="zh-CN" w:eastAsia="zh-CN" w:bidi="zh-CN"/>
      </w:rPr>
    </w:lvl>
    <w:lvl w:ilvl="3" w:tentative="0">
      <w:start w:val="0"/>
      <w:numFmt w:val="bullet"/>
      <w:lvlText w:val="•"/>
      <w:lvlJc w:val="left"/>
      <w:pPr>
        <w:ind w:left="4045" w:hanging="562"/>
      </w:pPr>
      <w:rPr>
        <w:rFonts w:hint="default"/>
        <w:lang w:val="zh-CN" w:eastAsia="zh-CN" w:bidi="zh-CN"/>
      </w:rPr>
    </w:lvl>
    <w:lvl w:ilvl="4" w:tentative="0">
      <w:start w:val="0"/>
      <w:numFmt w:val="bullet"/>
      <w:lvlText w:val="•"/>
      <w:lvlJc w:val="left"/>
      <w:pPr>
        <w:ind w:left="5168" w:hanging="562"/>
      </w:pPr>
      <w:rPr>
        <w:rFonts w:hint="default"/>
        <w:lang w:val="zh-CN" w:eastAsia="zh-CN" w:bidi="zh-CN"/>
      </w:rPr>
    </w:lvl>
    <w:lvl w:ilvl="5" w:tentative="0">
      <w:start w:val="0"/>
      <w:numFmt w:val="bullet"/>
      <w:lvlText w:val="•"/>
      <w:lvlJc w:val="left"/>
      <w:pPr>
        <w:ind w:left="6291" w:hanging="562"/>
      </w:pPr>
      <w:rPr>
        <w:rFonts w:hint="default"/>
        <w:lang w:val="zh-CN" w:eastAsia="zh-CN" w:bidi="zh-CN"/>
      </w:rPr>
    </w:lvl>
    <w:lvl w:ilvl="6" w:tentative="0">
      <w:start w:val="0"/>
      <w:numFmt w:val="bullet"/>
      <w:lvlText w:val="•"/>
      <w:lvlJc w:val="left"/>
      <w:pPr>
        <w:ind w:left="7414" w:hanging="562"/>
      </w:pPr>
      <w:rPr>
        <w:rFonts w:hint="default"/>
        <w:lang w:val="zh-CN" w:eastAsia="zh-CN" w:bidi="zh-CN"/>
      </w:rPr>
    </w:lvl>
    <w:lvl w:ilvl="7" w:tentative="0">
      <w:start w:val="0"/>
      <w:numFmt w:val="bullet"/>
      <w:lvlText w:val="•"/>
      <w:lvlJc w:val="left"/>
      <w:pPr>
        <w:ind w:left="8537" w:hanging="562"/>
      </w:pPr>
      <w:rPr>
        <w:rFonts w:hint="default"/>
        <w:lang w:val="zh-CN" w:eastAsia="zh-CN" w:bidi="zh-CN"/>
      </w:rPr>
    </w:lvl>
    <w:lvl w:ilvl="8" w:tentative="0">
      <w:start w:val="0"/>
      <w:numFmt w:val="bullet"/>
      <w:lvlText w:val="•"/>
      <w:lvlJc w:val="left"/>
      <w:pPr>
        <w:ind w:left="9660" w:hanging="562"/>
      </w:pPr>
      <w:rPr>
        <w:rFonts w:hint="default"/>
        <w:lang w:val="zh-CN" w:eastAsia="zh-CN" w:bidi="zh-CN"/>
      </w:rPr>
    </w:lvl>
  </w:abstractNum>
  <w:abstractNum w:abstractNumId="11">
    <w:nsid w:val="4D4DC07F"/>
    <w:multiLevelType w:val="multilevel"/>
    <w:tmpl w:val="4D4DC07F"/>
    <w:lvl w:ilvl="0" w:tentative="0">
      <w:start w:val="3"/>
      <w:numFmt w:val="decimal"/>
      <w:lvlText w:val="（%1）"/>
      <w:lvlJc w:val="left"/>
      <w:pPr>
        <w:ind w:left="1240" w:hanging="705"/>
        <w:jc w:val="left"/>
      </w:pPr>
      <w:rPr>
        <w:rFonts w:hint="default" w:ascii="宋体" w:hAnsi="宋体" w:eastAsia="宋体" w:cs="宋体"/>
        <w:spacing w:val="-1"/>
        <w:w w:val="100"/>
        <w:sz w:val="26"/>
        <w:szCs w:val="26"/>
        <w:lang w:val="zh-CN" w:eastAsia="zh-CN" w:bidi="zh-CN"/>
      </w:rPr>
    </w:lvl>
    <w:lvl w:ilvl="1" w:tentative="0">
      <w:start w:val="0"/>
      <w:numFmt w:val="bullet"/>
      <w:lvlText w:val="•"/>
      <w:lvlJc w:val="left"/>
      <w:pPr>
        <w:ind w:left="2306" w:hanging="705"/>
      </w:pPr>
      <w:rPr>
        <w:rFonts w:hint="default"/>
        <w:lang w:val="zh-CN" w:eastAsia="zh-CN" w:bidi="zh-CN"/>
      </w:rPr>
    </w:lvl>
    <w:lvl w:ilvl="2" w:tentative="0">
      <w:start w:val="0"/>
      <w:numFmt w:val="bullet"/>
      <w:lvlText w:val="•"/>
      <w:lvlJc w:val="left"/>
      <w:pPr>
        <w:ind w:left="3373" w:hanging="705"/>
      </w:pPr>
      <w:rPr>
        <w:rFonts w:hint="default"/>
        <w:lang w:val="zh-CN" w:eastAsia="zh-CN" w:bidi="zh-CN"/>
      </w:rPr>
    </w:lvl>
    <w:lvl w:ilvl="3" w:tentative="0">
      <w:start w:val="0"/>
      <w:numFmt w:val="bullet"/>
      <w:lvlText w:val="•"/>
      <w:lvlJc w:val="left"/>
      <w:pPr>
        <w:ind w:left="4439" w:hanging="705"/>
      </w:pPr>
      <w:rPr>
        <w:rFonts w:hint="default"/>
        <w:lang w:val="zh-CN" w:eastAsia="zh-CN" w:bidi="zh-CN"/>
      </w:rPr>
    </w:lvl>
    <w:lvl w:ilvl="4" w:tentative="0">
      <w:start w:val="0"/>
      <w:numFmt w:val="bullet"/>
      <w:lvlText w:val="•"/>
      <w:lvlJc w:val="left"/>
      <w:pPr>
        <w:ind w:left="5506" w:hanging="705"/>
      </w:pPr>
      <w:rPr>
        <w:rFonts w:hint="default"/>
        <w:lang w:val="zh-CN" w:eastAsia="zh-CN" w:bidi="zh-CN"/>
      </w:rPr>
    </w:lvl>
    <w:lvl w:ilvl="5" w:tentative="0">
      <w:start w:val="0"/>
      <w:numFmt w:val="bullet"/>
      <w:lvlText w:val="•"/>
      <w:lvlJc w:val="left"/>
      <w:pPr>
        <w:ind w:left="6573" w:hanging="705"/>
      </w:pPr>
      <w:rPr>
        <w:rFonts w:hint="default"/>
        <w:lang w:val="zh-CN" w:eastAsia="zh-CN" w:bidi="zh-CN"/>
      </w:rPr>
    </w:lvl>
    <w:lvl w:ilvl="6" w:tentative="0">
      <w:start w:val="0"/>
      <w:numFmt w:val="bullet"/>
      <w:lvlText w:val="•"/>
      <w:lvlJc w:val="left"/>
      <w:pPr>
        <w:ind w:left="7639" w:hanging="705"/>
      </w:pPr>
      <w:rPr>
        <w:rFonts w:hint="default"/>
        <w:lang w:val="zh-CN" w:eastAsia="zh-CN" w:bidi="zh-CN"/>
      </w:rPr>
    </w:lvl>
    <w:lvl w:ilvl="7" w:tentative="0">
      <w:start w:val="0"/>
      <w:numFmt w:val="bullet"/>
      <w:lvlText w:val="•"/>
      <w:lvlJc w:val="left"/>
      <w:pPr>
        <w:ind w:left="8706" w:hanging="705"/>
      </w:pPr>
      <w:rPr>
        <w:rFonts w:hint="default"/>
        <w:lang w:val="zh-CN" w:eastAsia="zh-CN" w:bidi="zh-CN"/>
      </w:rPr>
    </w:lvl>
    <w:lvl w:ilvl="8" w:tentative="0">
      <w:start w:val="0"/>
      <w:numFmt w:val="bullet"/>
      <w:lvlText w:val="•"/>
      <w:lvlJc w:val="left"/>
      <w:pPr>
        <w:ind w:left="9772" w:hanging="705"/>
      </w:pPr>
      <w:rPr>
        <w:rFonts w:hint="default"/>
        <w:lang w:val="zh-CN" w:eastAsia="zh-CN" w:bidi="zh-CN"/>
      </w:rPr>
    </w:lvl>
  </w:abstractNum>
  <w:abstractNum w:abstractNumId="12">
    <w:nsid w:val="576CF84C"/>
    <w:multiLevelType w:val="singleLevel"/>
    <w:tmpl w:val="576CF84C"/>
    <w:lvl w:ilvl="0" w:tentative="0">
      <w:start w:val="1"/>
      <w:numFmt w:val="chineseCounting"/>
      <w:suff w:val="nothing"/>
      <w:lvlText w:val="%1、"/>
      <w:lvlJc w:val="left"/>
      <w:pPr>
        <w:ind w:left="1540" w:leftChars="0" w:firstLine="0" w:firstLineChars="0"/>
      </w:pPr>
      <w:rPr>
        <w:rFonts w:hint="eastAsia"/>
      </w:rPr>
    </w:lvl>
  </w:abstractNum>
  <w:abstractNum w:abstractNumId="13">
    <w:nsid w:val="59ADCABA"/>
    <w:multiLevelType w:val="multilevel"/>
    <w:tmpl w:val="59ADCABA"/>
    <w:lvl w:ilvl="0" w:tentative="0">
      <w:start w:val="3"/>
      <w:numFmt w:val="decimal"/>
      <w:lvlText w:val="%1"/>
      <w:lvlJc w:val="left"/>
      <w:pPr>
        <w:ind w:left="1553" w:hanging="353"/>
        <w:jc w:val="left"/>
      </w:pPr>
      <w:rPr>
        <w:rFonts w:hint="default"/>
        <w:lang w:val="zh-CN" w:eastAsia="zh-CN" w:bidi="zh-CN"/>
      </w:rPr>
    </w:lvl>
    <w:lvl w:ilvl="1" w:tentative="0">
      <w:start w:val="1"/>
      <w:numFmt w:val="decimal"/>
      <w:lvlText w:val="%1.%2"/>
      <w:lvlJc w:val="left"/>
      <w:pPr>
        <w:ind w:left="155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764" w:hanging="564"/>
        <w:jc w:val="left"/>
      </w:pPr>
      <w:rPr>
        <w:rFonts w:hint="default" w:ascii="Times New Roman" w:hAnsi="Times New Roman" w:eastAsia="Times New Roman" w:cs="Times New Roman"/>
        <w:b/>
        <w:bCs/>
        <w:spacing w:val="-2"/>
        <w:w w:val="100"/>
        <w:sz w:val="26"/>
        <w:szCs w:val="26"/>
        <w:lang w:val="zh-CN" w:eastAsia="zh-CN" w:bidi="zh-CN"/>
      </w:rPr>
    </w:lvl>
    <w:lvl w:ilvl="3" w:tentative="0">
      <w:start w:val="1"/>
      <w:numFmt w:val="decimal"/>
      <w:lvlText w:val="（%4）"/>
      <w:lvlJc w:val="left"/>
      <w:pPr>
        <w:ind w:left="1200" w:hanging="702"/>
        <w:jc w:val="left"/>
      </w:pPr>
      <w:rPr>
        <w:rFonts w:hint="default" w:ascii="宋体" w:hAnsi="宋体" w:eastAsia="宋体" w:cs="宋体"/>
        <w:spacing w:val="-2"/>
        <w:w w:val="100"/>
        <w:sz w:val="26"/>
        <w:szCs w:val="26"/>
        <w:lang w:val="zh-CN" w:eastAsia="zh-CN" w:bidi="zh-CN"/>
      </w:rPr>
    </w:lvl>
    <w:lvl w:ilvl="4" w:tentative="0">
      <w:start w:val="0"/>
      <w:numFmt w:val="bullet"/>
      <w:lvlText w:val="•"/>
      <w:lvlJc w:val="left"/>
      <w:pPr>
        <w:ind w:left="4286" w:hanging="702"/>
      </w:pPr>
      <w:rPr>
        <w:rFonts w:hint="default"/>
        <w:lang w:val="zh-CN" w:eastAsia="zh-CN" w:bidi="zh-CN"/>
      </w:rPr>
    </w:lvl>
    <w:lvl w:ilvl="5" w:tentative="0">
      <w:start w:val="0"/>
      <w:numFmt w:val="bullet"/>
      <w:lvlText w:val="•"/>
      <w:lvlJc w:val="left"/>
      <w:pPr>
        <w:ind w:left="5549" w:hanging="702"/>
      </w:pPr>
      <w:rPr>
        <w:rFonts w:hint="default"/>
        <w:lang w:val="zh-CN" w:eastAsia="zh-CN" w:bidi="zh-CN"/>
      </w:rPr>
    </w:lvl>
    <w:lvl w:ilvl="6" w:tentative="0">
      <w:start w:val="0"/>
      <w:numFmt w:val="bullet"/>
      <w:lvlText w:val="•"/>
      <w:lvlJc w:val="left"/>
      <w:pPr>
        <w:ind w:left="6813" w:hanging="702"/>
      </w:pPr>
      <w:rPr>
        <w:rFonts w:hint="default"/>
        <w:lang w:val="zh-CN" w:eastAsia="zh-CN" w:bidi="zh-CN"/>
      </w:rPr>
    </w:lvl>
    <w:lvl w:ilvl="7" w:tentative="0">
      <w:start w:val="0"/>
      <w:numFmt w:val="bullet"/>
      <w:lvlText w:val="•"/>
      <w:lvlJc w:val="left"/>
      <w:pPr>
        <w:ind w:left="8076" w:hanging="702"/>
      </w:pPr>
      <w:rPr>
        <w:rFonts w:hint="default"/>
        <w:lang w:val="zh-CN" w:eastAsia="zh-CN" w:bidi="zh-CN"/>
      </w:rPr>
    </w:lvl>
    <w:lvl w:ilvl="8" w:tentative="0">
      <w:start w:val="0"/>
      <w:numFmt w:val="bullet"/>
      <w:lvlText w:val="•"/>
      <w:lvlJc w:val="left"/>
      <w:pPr>
        <w:ind w:left="9339" w:hanging="702"/>
      </w:pPr>
      <w:rPr>
        <w:rFonts w:hint="default"/>
        <w:lang w:val="zh-CN" w:eastAsia="zh-CN" w:bidi="zh-CN"/>
      </w:rPr>
    </w:lvl>
  </w:abstractNum>
  <w:abstractNum w:abstractNumId="14">
    <w:nsid w:val="5A241D34"/>
    <w:multiLevelType w:val="multilevel"/>
    <w:tmpl w:val="5A241D34"/>
    <w:lvl w:ilvl="0" w:tentative="0">
      <w:start w:val="7"/>
      <w:numFmt w:val="decimal"/>
      <w:lvlText w:val="%1"/>
      <w:lvlJc w:val="left"/>
      <w:pPr>
        <w:ind w:left="1593" w:hanging="353"/>
        <w:jc w:val="left"/>
      </w:pPr>
      <w:rPr>
        <w:rFonts w:hint="default"/>
        <w:lang w:val="zh-CN" w:eastAsia="zh-CN" w:bidi="zh-CN"/>
      </w:rPr>
    </w:lvl>
    <w:lvl w:ilvl="1" w:tentative="0">
      <w:start w:val="1"/>
      <w:numFmt w:val="decimal"/>
      <w:lvlText w:val="%1.%2"/>
      <w:lvlJc w:val="left"/>
      <w:pPr>
        <w:ind w:left="1593" w:hanging="353"/>
        <w:jc w:val="left"/>
      </w:pPr>
      <w:rPr>
        <w:rFonts w:hint="default" w:ascii="Times New Roman" w:hAnsi="Times New Roman" w:eastAsia="Times New Roman" w:cs="Times New Roman"/>
        <w:b/>
        <w:bCs/>
        <w:spacing w:val="-2"/>
        <w:w w:val="100"/>
        <w:sz w:val="26"/>
        <w:szCs w:val="26"/>
        <w:lang w:val="zh-CN" w:eastAsia="zh-CN" w:bidi="zh-CN"/>
      </w:rPr>
    </w:lvl>
    <w:lvl w:ilvl="2" w:tentative="0">
      <w:start w:val="1"/>
      <w:numFmt w:val="decimal"/>
      <w:lvlText w:val="%1.%2.%3"/>
      <w:lvlJc w:val="left"/>
      <w:pPr>
        <w:ind w:left="1802" w:hanging="562"/>
        <w:jc w:val="left"/>
      </w:pPr>
      <w:rPr>
        <w:rFonts w:hint="default" w:ascii="Times New Roman" w:hAnsi="Times New Roman" w:eastAsia="Times New Roman" w:cs="Times New Roman"/>
        <w:b/>
        <w:bCs/>
        <w:spacing w:val="-2"/>
        <w:w w:val="100"/>
        <w:sz w:val="26"/>
        <w:szCs w:val="26"/>
        <w:lang w:val="zh-CN" w:eastAsia="zh-CN" w:bidi="zh-CN"/>
      </w:rPr>
    </w:lvl>
    <w:lvl w:ilvl="3" w:tentative="0">
      <w:start w:val="0"/>
      <w:numFmt w:val="bullet"/>
      <w:lvlText w:val="•"/>
      <w:lvlJc w:val="left"/>
      <w:pPr>
        <w:ind w:left="4045" w:hanging="562"/>
      </w:pPr>
      <w:rPr>
        <w:rFonts w:hint="default"/>
        <w:lang w:val="zh-CN" w:eastAsia="zh-CN" w:bidi="zh-CN"/>
      </w:rPr>
    </w:lvl>
    <w:lvl w:ilvl="4" w:tentative="0">
      <w:start w:val="0"/>
      <w:numFmt w:val="bullet"/>
      <w:lvlText w:val="•"/>
      <w:lvlJc w:val="left"/>
      <w:pPr>
        <w:ind w:left="5168" w:hanging="562"/>
      </w:pPr>
      <w:rPr>
        <w:rFonts w:hint="default"/>
        <w:lang w:val="zh-CN" w:eastAsia="zh-CN" w:bidi="zh-CN"/>
      </w:rPr>
    </w:lvl>
    <w:lvl w:ilvl="5" w:tentative="0">
      <w:start w:val="0"/>
      <w:numFmt w:val="bullet"/>
      <w:lvlText w:val="•"/>
      <w:lvlJc w:val="left"/>
      <w:pPr>
        <w:ind w:left="6291" w:hanging="562"/>
      </w:pPr>
      <w:rPr>
        <w:rFonts w:hint="default"/>
        <w:lang w:val="zh-CN" w:eastAsia="zh-CN" w:bidi="zh-CN"/>
      </w:rPr>
    </w:lvl>
    <w:lvl w:ilvl="6" w:tentative="0">
      <w:start w:val="0"/>
      <w:numFmt w:val="bullet"/>
      <w:lvlText w:val="•"/>
      <w:lvlJc w:val="left"/>
      <w:pPr>
        <w:ind w:left="7414" w:hanging="562"/>
      </w:pPr>
      <w:rPr>
        <w:rFonts w:hint="default"/>
        <w:lang w:val="zh-CN" w:eastAsia="zh-CN" w:bidi="zh-CN"/>
      </w:rPr>
    </w:lvl>
    <w:lvl w:ilvl="7" w:tentative="0">
      <w:start w:val="0"/>
      <w:numFmt w:val="bullet"/>
      <w:lvlText w:val="•"/>
      <w:lvlJc w:val="left"/>
      <w:pPr>
        <w:ind w:left="8537" w:hanging="562"/>
      </w:pPr>
      <w:rPr>
        <w:rFonts w:hint="default"/>
        <w:lang w:val="zh-CN" w:eastAsia="zh-CN" w:bidi="zh-CN"/>
      </w:rPr>
    </w:lvl>
    <w:lvl w:ilvl="8" w:tentative="0">
      <w:start w:val="0"/>
      <w:numFmt w:val="bullet"/>
      <w:lvlText w:val="•"/>
      <w:lvlJc w:val="left"/>
      <w:pPr>
        <w:ind w:left="9660" w:hanging="562"/>
      </w:pPr>
      <w:rPr>
        <w:rFonts w:hint="default"/>
        <w:lang w:val="zh-CN" w:eastAsia="zh-CN" w:bidi="zh-CN"/>
      </w:rPr>
    </w:lvl>
  </w:abstractNum>
  <w:abstractNum w:abstractNumId="15">
    <w:nsid w:val="68EF3DC0"/>
    <w:multiLevelType w:val="singleLevel"/>
    <w:tmpl w:val="68EF3DC0"/>
    <w:lvl w:ilvl="0" w:tentative="0">
      <w:start w:val="1"/>
      <w:numFmt w:val="decimal"/>
      <w:suff w:val="nothing"/>
      <w:lvlText w:val="（%1）"/>
      <w:lvlJc w:val="left"/>
    </w:lvl>
  </w:abstractNum>
  <w:abstractNum w:abstractNumId="16">
    <w:nsid w:val="7C5C721A"/>
    <w:multiLevelType w:val="singleLevel"/>
    <w:tmpl w:val="7C5C721A"/>
    <w:lvl w:ilvl="0" w:tentative="0">
      <w:start w:val="1"/>
      <w:numFmt w:val="decimal"/>
      <w:suff w:val="nothing"/>
      <w:lvlText w:val="（%1）"/>
      <w:lvlJc w:val="left"/>
    </w:lvl>
  </w:abstractNum>
  <w:num w:numId="1">
    <w:abstractNumId w:val="5"/>
  </w:num>
  <w:num w:numId="2">
    <w:abstractNumId w:val="4"/>
  </w:num>
  <w:num w:numId="3">
    <w:abstractNumId w:val="13"/>
  </w:num>
  <w:num w:numId="4">
    <w:abstractNumId w:val="2"/>
  </w:num>
  <w:num w:numId="5">
    <w:abstractNumId w:val="1"/>
  </w:num>
  <w:num w:numId="6">
    <w:abstractNumId w:val="7"/>
  </w:num>
  <w:num w:numId="7">
    <w:abstractNumId w:val="9"/>
  </w:num>
  <w:num w:numId="8">
    <w:abstractNumId w:val="12"/>
  </w:num>
  <w:num w:numId="9">
    <w:abstractNumId w:val="8"/>
  </w:num>
  <w:num w:numId="10">
    <w:abstractNumId w:val="0"/>
  </w:num>
  <w:num w:numId="11">
    <w:abstractNumId w:val="6"/>
  </w:num>
  <w:num w:numId="12">
    <w:abstractNumId w:val="10"/>
  </w:num>
  <w:num w:numId="13">
    <w:abstractNumId w:val="14"/>
  </w:num>
  <w:num w:numId="14">
    <w:abstractNumId w:val="3"/>
  </w:num>
  <w:num w:numId="15">
    <w:abstractNumId w:val="16"/>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documentProtection w:enforcement="0"/>
  <w:defaultTabStop w:val="720"/>
  <w:drawingGridHorizontalSpacing w:val="110"/>
  <w:displayHorizontalDrawingGridEvery w:val="2"/>
  <w:characterSpacingControl w:val="doNotCompress"/>
  <w:hdrShapeDefaults>
    <o:shapelayout v:ext="edit">
      <o:idmap v:ext="edit" data="3"/>
    </o:shapelayout>
  </w:hdrShapeDefault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72E6"/>
    <w:rsid w:val="007F1893"/>
    <w:rsid w:val="009708B1"/>
    <w:rsid w:val="009D168F"/>
    <w:rsid w:val="00AD1FFA"/>
    <w:rsid w:val="00BF1B64"/>
    <w:rsid w:val="01015E1C"/>
    <w:rsid w:val="01224A8E"/>
    <w:rsid w:val="0130276D"/>
    <w:rsid w:val="01AB5B84"/>
    <w:rsid w:val="01EE4B53"/>
    <w:rsid w:val="02501879"/>
    <w:rsid w:val="025F1674"/>
    <w:rsid w:val="027958C8"/>
    <w:rsid w:val="02816C6F"/>
    <w:rsid w:val="02840C0E"/>
    <w:rsid w:val="02A214AA"/>
    <w:rsid w:val="02CA5579"/>
    <w:rsid w:val="02E77D3A"/>
    <w:rsid w:val="02F551B4"/>
    <w:rsid w:val="030601AF"/>
    <w:rsid w:val="03116D4A"/>
    <w:rsid w:val="031C44A2"/>
    <w:rsid w:val="0356250F"/>
    <w:rsid w:val="039A0F09"/>
    <w:rsid w:val="03DC54AD"/>
    <w:rsid w:val="03E817CB"/>
    <w:rsid w:val="04067B83"/>
    <w:rsid w:val="04263F4B"/>
    <w:rsid w:val="043C2D2E"/>
    <w:rsid w:val="04781680"/>
    <w:rsid w:val="047F6F84"/>
    <w:rsid w:val="04BB7232"/>
    <w:rsid w:val="04D87CC3"/>
    <w:rsid w:val="050314B7"/>
    <w:rsid w:val="05184E43"/>
    <w:rsid w:val="05410E00"/>
    <w:rsid w:val="055936BE"/>
    <w:rsid w:val="05675116"/>
    <w:rsid w:val="0576463F"/>
    <w:rsid w:val="0595464F"/>
    <w:rsid w:val="05A9675F"/>
    <w:rsid w:val="05C22151"/>
    <w:rsid w:val="05F94332"/>
    <w:rsid w:val="05FF4D75"/>
    <w:rsid w:val="060C11B8"/>
    <w:rsid w:val="060E66C1"/>
    <w:rsid w:val="061805B3"/>
    <w:rsid w:val="06180EE5"/>
    <w:rsid w:val="061B4A41"/>
    <w:rsid w:val="06347D33"/>
    <w:rsid w:val="0638431B"/>
    <w:rsid w:val="063C6476"/>
    <w:rsid w:val="064564C6"/>
    <w:rsid w:val="0667726A"/>
    <w:rsid w:val="066F6780"/>
    <w:rsid w:val="068102B7"/>
    <w:rsid w:val="069612AA"/>
    <w:rsid w:val="06CF6FE9"/>
    <w:rsid w:val="06DF583A"/>
    <w:rsid w:val="06E21602"/>
    <w:rsid w:val="070B5C31"/>
    <w:rsid w:val="0714072A"/>
    <w:rsid w:val="07215EA6"/>
    <w:rsid w:val="072660D9"/>
    <w:rsid w:val="0749512A"/>
    <w:rsid w:val="076D6B79"/>
    <w:rsid w:val="076E3E34"/>
    <w:rsid w:val="07706855"/>
    <w:rsid w:val="0778552C"/>
    <w:rsid w:val="077A78FA"/>
    <w:rsid w:val="07B767F8"/>
    <w:rsid w:val="07C755D8"/>
    <w:rsid w:val="07D9659E"/>
    <w:rsid w:val="07FA33D3"/>
    <w:rsid w:val="0802098D"/>
    <w:rsid w:val="08032AC5"/>
    <w:rsid w:val="080A4129"/>
    <w:rsid w:val="08160D4D"/>
    <w:rsid w:val="08280782"/>
    <w:rsid w:val="082B4928"/>
    <w:rsid w:val="08380EB3"/>
    <w:rsid w:val="083A24F8"/>
    <w:rsid w:val="084977BB"/>
    <w:rsid w:val="08836D38"/>
    <w:rsid w:val="08B50C2D"/>
    <w:rsid w:val="08C85D02"/>
    <w:rsid w:val="08D52C53"/>
    <w:rsid w:val="08DC683A"/>
    <w:rsid w:val="08FB080E"/>
    <w:rsid w:val="092A3DA6"/>
    <w:rsid w:val="095B70DF"/>
    <w:rsid w:val="0960614C"/>
    <w:rsid w:val="09671A0E"/>
    <w:rsid w:val="0967552F"/>
    <w:rsid w:val="09863EDC"/>
    <w:rsid w:val="0994742C"/>
    <w:rsid w:val="09C73D96"/>
    <w:rsid w:val="09C80333"/>
    <w:rsid w:val="09FD15A2"/>
    <w:rsid w:val="0A087AEE"/>
    <w:rsid w:val="0A0D3483"/>
    <w:rsid w:val="0A1C46EF"/>
    <w:rsid w:val="0A87531B"/>
    <w:rsid w:val="0AB6011D"/>
    <w:rsid w:val="0ACF2B8A"/>
    <w:rsid w:val="0AD73C8C"/>
    <w:rsid w:val="0AD97157"/>
    <w:rsid w:val="0B064A07"/>
    <w:rsid w:val="0B4825B3"/>
    <w:rsid w:val="0B6E7A6A"/>
    <w:rsid w:val="0B79239A"/>
    <w:rsid w:val="0B813042"/>
    <w:rsid w:val="0B8B2B2D"/>
    <w:rsid w:val="0B910C67"/>
    <w:rsid w:val="0B9A77D5"/>
    <w:rsid w:val="0BD93368"/>
    <w:rsid w:val="0BE84DCA"/>
    <w:rsid w:val="0BEF7E86"/>
    <w:rsid w:val="0BF475C1"/>
    <w:rsid w:val="0C104EF2"/>
    <w:rsid w:val="0C1A5534"/>
    <w:rsid w:val="0C3A306D"/>
    <w:rsid w:val="0C3D5C85"/>
    <w:rsid w:val="0C3E7F25"/>
    <w:rsid w:val="0C5220B4"/>
    <w:rsid w:val="0C5D75F4"/>
    <w:rsid w:val="0C644462"/>
    <w:rsid w:val="0C960127"/>
    <w:rsid w:val="0CB91E4C"/>
    <w:rsid w:val="0CCD56F7"/>
    <w:rsid w:val="0CCE137D"/>
    <w:rsid w:val="0CE14F01"/>
    <w:rsid w:val="0CE1568E"/>
    <w:rsid w:val="0CE74B2D"/>
    <w:rsid w:val="0CE85582"/>
    <w:rsid w:val="0D00096D"/>
    <w:rsid w:val="0D1E75FA"/>
    <w:rsid w:val="0D2C0268"/>
    <w:rsid w:val="0D4266B1"/>
    <w:rsid w:val="0D495F86"/>
    <w:rsid w:val="0D7C53BA"/>
    <w:rsid w:val="0D86189E"/>
    <w:rsid w:val="0DA5606E"/>
    <w:rsid w:val="0E0D0FD4"/>
    <w:rsid w:val="0E1222FD"/>
    <w:rsid w:val="0E153E36"/>
    <w:rsid w:val="0E2C17A2"/>
    <w:rsid w:val="0E887888"/>
    <w:rsid w:val="0EC064C5"/>
    <w:rsid w:val="0EFE0A95"/>
    <w:rsid w:val="0F143D7D"/>
    <w:rsid w:val="0F23670A"/>
    <w:rsid w:val="0F3300C5"/>
    <w:rsid w:val="0F341F49"/>
    <w:rsid w:val="0F351144"/>
    <w:rsid w:val="0F3E762F"/>
    <w:rsid w:val="0F616615"/>
    <w:rsid w:val="0F6A5A80"/>
    <w:rsid w:val="0FB84CA9"/>
    <w:rsid w:val="0FE420C1"/>
    <w:rsid w:val="0FF55C77"/>
    <w:rsid w:val="101E1246"/>
    <w:rsid w:val="104A0B69"/>
    <w:rsid w:val="10611328"/>
    <w:rsid w:val="107E1C4F"/>
    <w:rsid w:val="109D585A"/>
    <w:rsid w:val="10A137D4"/>
    <w:rsid w:val="10E85712"/>
    <w:rsid w:val="10E9659D"/>
    <w:rsid w:val="111F5B58"/>
    <w:rsid w:val="11405F1E"/>
    <w:rsid w:val="1168310B"/>
    <w:rsid w:val="11AD2814"/>
    <w:rsid w:val="11B9621D"/>
    <w:rsid w:val="11C15937"/>
    <w:rsid w:val="11C3184E"/>
    <w:rsid w:val="11DB73D2"/>
    <w:rsid w:val="11F65924"/>
    <w:rsid w:val="11FF0D1C"/>
    <w:rsid w:val="12176780"/>
    <w:rsid w:val="12193412"/>
    <w:rsid w:val="126632ED"/>
    <w:rsid w:val="128C3FA9"/>
    <w:rsid w:val="12A56578"/>
    <w:rsid w:val="12B86CC4"/>
    <w:rsid w:val="12C97BAF"/>
    <w:rsid w:val="12DE289C"/>
    <w:rsid w:val="12E3252F"/>
    <w:rsid w:val="13133FED"/>
    <w:rsid w:val="131B05F0"/>
    <w:rsid w:val="13290956"/>
    <w:rsid w:val="13346C56"/>
    <w:rsid w:val="133A3D00"/>
    <w:rsid w:val="135D77A1"/>
    <w:rsid w:val="13605B35"/>
    <w:rsid w:val="13677D04"/>
    <w:rsid w:val="13946B92"/>
    <w:rsid w:val="13AB64C7"/>
    <w:rsid w:val="13BC3D0D"/>
    <w:rsid w:val="13D809DC"/>
    <w:rsid w:val="13DE351D"/>
    <w:rsid w:val="13E743BC"/>
    <w:rsid w:val="13F03F07"/>
    <w:rsid w:val="13F34458"/>
    <w:rsid w:val="13FD1327"/>
    <w:rsid w:val="1402780B"/>
    <w:rsid w:val="1429367F"/>
    <w:rsid w:val="145D7187"/>
    <w:rsid w:val="14681D2A"/>
    <w:rsid w:val="148D0202"/>
    <w:rsid w:val="14C706CC"/>
    <w:rsid w:val="14F0032E"/>
    <w:rsid w:val="14F648DF"/>
    <w:rsid w:val="150E3D6C"/>
    <w:rsid w:val="153E0085"/>
    <w:rsid w:val="15487C46"/>
    <w:rsid w:val="154D1C33"/>
    <w:rsid w:val="154F504B"/>
    <w:rsid w:val="156B0D9F"/>
    <w:rsid w:val="1570571D"/>
    <w:rsid w:val="1576472F"/>
    <w:rsid w:val="1578036D"/>
    <w:rsid w:val="15C948DB"/>
    <w:rsid w:val="15D34A29"/>
    <w:rsid w:val="15EB59A3"/>
    <w:rsid w:val="15F343D6"/>
    <w:rsid w:val="16134BD9"/>
    <w:rsid w:val="161368F6"/>
    <w:rsid w:val="1667014F"/>
    <w:rsid w:val="166C64F4"/>
    <w:rsid w:val="16944B1B"/>
    <w:rsid w:val="16B75243"/>
    <w:rsid w:val="16E24166"/>
    <w:rsid w:val="16F57ACB"/>
    <w:rsid w:val="17355C3C"/>
    <w:rsid w:val="17375A5A"/>
    <w:rsid w:val="173D040B"/>
    <w:rsid w:val="17427579"/>
    <w:rsid w:val="17714FC0"/>
    <w:rsid w:val="17835942"/>
    <w:rsid w:val="178B6CB9"/>
    <w:rsid w:val="179009FA"/>
    <w:rsid w:val="17CA7201"/>
    <w:rsid w:val="17CE11E3"/>
    <w:rsid w:val="17EF05AD"/>
    <w:rsid w:val="180718F0"/>
    <w:rsid w:val="180D1CE5"/>
    <w:rsid w:val="18302092"/>
    <w:rsid w:val="18445DD8"/>
    <w:rsid w:val="18557111"/>
    <w:rsid w:val="18564854"/>
    <w:rsid w:val="18946A4A"/>
    <w:rsid w:val="18955EF0"/>
    <w:rsid w:val="189A5257"/>
    <w:rsid w:val="18BF1D58"/>
    <w:rsid w:val="18CE5FDD"/>
    <w:rsid w:val="18DD5B12"/>
    <w:rsid w:val="193128DF"/>
    <w:rsid w:val="19444A71"/>
    <w:rsid w:val="19506957"/>
    <w:rsid w:val="19611EB5"/>
    <w:rsid w:val="1962757E"/>
    <w:rsid w:val="19C0413A"/>
    <w:rsid w:val="19C754EE"/>
    <w:rsid w:val="19E92743"/>
    <w:rsid w:val="19FA35D3"/>
    <w:rsid w:val="1A2C2721"/>
    <w:rsid w:val="1A4F05EA"/>
    <w:rsid w:val="1A882204"/>
    <w:rsid w:val="1AB864F1"/>
    <w:rsid w:val="1AD96288"/>
    <w:rsid w:val="1ADD496A"/>
    <w:rsid w:val="1AEE0F78"/>
    <w:rsid w:val="1B18118B"/>
    <w:rsid w:val="1B1A535A"/>
    <w:rsid w:val="1B215133"/>
    <w:rsid w:val="1B254CE3"/>
    <w:rsid w:val="1B3928C5"/>
    <w:rsid w:val="1B4B54B3"/>
    <w:rsid w:val="1B6062FD"/>
    <w:rsid w:val="1B8638B8"/>
    <w:rsid w:val="1BB11530"/>
    <w:rsid w:val="1BC95E1D"/>
    <w:rsid w:val="1BE04D34"/>
    <w:rsid w:val="1BE35DF9"/>
    <w:rsid w:val="1BEC6800"/>
    <w:rsid w:val="1C066376"/>
    <w:rsid w:val="1C233A24"/>
    <w:rsid w:val="1C33096F"/>
    <w:rsid w:val="1C4343DD"/>
    <w:rsid w:val="1C660B29"/>
    <w:rsid w:val="1CA36FBC"/>
    <w:rsid w:val="1CA707F3"/>
    <w:rsid w:val="1CA93B1F"/>
    <w:rsid w:val="1CE44FC3"/>
    <w:rsid w:val="1CE829B5"/>
    <w:rsid w:val="1CFB0D39"/>
    <w:rsid w:val="1D19111D"/>
    <w:rsid w:val="1D1A5A20"/>
    <w:rsid w:val="1D242888"/>
    <w:rsid w:val="1D2A58E1"/>
    <w:rsid w:val="1D580289"/>
    <w:rsid w:val="1D654B10"/>
    <w:rsid w:val="1D7419F0"/>
    <w:rsid w:val="1D792ED1"/>
    <w:rsid w:val="1DC8761F"/>
    <w:rsid w:val="1DC90CA8"/>
    <w:rsid w:val="1DD77DAC"/>
    <w:rsid w:val="1E071F48"/>
    <w:rsid w:val="1E1C3BDA"/>
    <w:rsid w:val="1E296D48"/>
    <w:rsid w:val="1E351B3A"/>
    <w:rsid w:val="1E3831F7"/>
    <w:rsid w:val="1E3E71E7"/>
    <w:rsid w:val="1E3F278B"/>
    <w:rsid w:val="1E454858"/>
    <w:rsid w:val="1E51397C"/>
    <w:rsid w:val="1E8E6AD7"/>
    <w:rsid w:val="1EAB7098"/>
    <w:rsid w:val="1EB9429B"/>
    <w:rsid w:val="1EB94D75"/>
    <w:rsid w:val="1EBD5BDE"/>
    <w:rsid w:val="1EDA7DBC"/>
    <w:rsid w:val="1F0E1C4D"/>
    <w:rsid w:val="1F100034"/>
    <w:rsid w:val="1F170F29"/>
    <w:rsid w:val="1F2B2F9D"/>
    <w:rsid w:val="1F465A4C"/>
    <w:rsid w:val="1F503A9C"/>
    <w:rsid w:val="1F691AE0"/>
    <w:rsid w:val="1F752131"/>
    <w:rsid w:val="1F8138ED"/>
    <w:rsid w:val="1FAC696D"/>
    <w:rsid w:val="1FBB120D"/>
    <w:rsid w:val="1FD86D83"/>
    <w:rsid w:val="1FDE0321"/>
    <w:rsid w:val="20007868"/>
    <w:rsid w:val="203D56DC"/>
    <w:rsid w:val="204571F7"/>
    <w:rsid w:val="2051339C"/>
    <w:rsid w:val="20513EC3"/>
    <w:rsid w:val="20766619"/>
    <w:rsid w:val="20872851"/>
    <w:rsid w:val="20A44E32"/>
    <w:rsid w:val="20B32147"/>
    <w:rsid w:val="20F26AE7"/>
    <w:rsid w:val="2113552D"/>
    <w:rsid w:val="21257DB6"/>
    <w:rsid w:val="21315599"/>
    <w:rsid w:val="21487C2C"/>
    <w:rsid w:val="218515F4"/>
    <w:rsid w:val="21887E36"/>
    <w:rsid w:val="21AE121A"/>
    <w:rsid w:val="21B422CA"/>
    <w:rsid w:val="21C77744"/>
    <w:rsid w:val="21D213EA"/>
    <w:rsid w:val="22081ABC"/>
    <w:rsid w:val="22324C60"/>
    <w:rsid w:val="22623565"/>
    <w:rsid w:val="226E6CF3"/>
    <w:rsid w:val="22734F6D"/>
    <w:rsid w:val="22927415"/>
    <w:rsid w:val="229841F8"/>
    <w:rsid w:val="22A62ECF"/>
    <w:rsid w:val="22B3382C"/>
    <w:rsid w:val="22EE2FB1"/>
    <w:rsid w:val="230C5BE9"/>
    <w:rsid w:val="23194215"/>
    <w:rsid w:val="23217D8E"/>
    <w:rsid w:val="235C2FF9"/>
    <w:rsid w:val="23811E30"/>
    <w:rsid w:val="2390289C"/>
    <w:rsid w:val="23954497"/>
    <w:rsid w:val="23AB77C8"/>
    <w:rsid w:val="23F320B4"/>
    <w:rsid w:val="24274E0B"/>
    <w:rsid w:val="24323332"/>
    <w:rsid w:val="244529C1"/>
    <w:rsid w:val="24542DC5"/>
    <w:rsid w:val="24A6017C"/>
    <w:rsid w:val="24AA4B45"/>
    <w:rsid w:val="24BD1526"/>
    <w:rsid w:val="24BD1902"/>
    <w:rsid w:val="24C75372"/>
    <w:rsid w:val="24CC091C"/>
    <w:rsid w:val="24EE63E2"/>
    <w:rsid w:val="24EF0A24"/>
    <w:rsid w:val="250B6A5D"/>
    <w:rsid w:val="250C6573"/>
    <w:rsid w:val="25111ED7"/>
    <w:rsid w:val="25120B6A"/>
    <w:rsid w:val="254155AD"/>
    <w:rsid w:val="25507C37"/>
    <w:rsid w:val="256A4360"/>
    <w:rsid w:val="257D282B"/>
    <w:rsid w:val="257E567F"/>
    <w:rsid w:val="258E493E"/>
    <w:rsid w:val="25981748"/>
    <w:rsid w:val="25BF0541"/>
    <w:rsid w:val="25BF11C3"/>
    <w:rsid w:val="25C67ACD"/>
    <w:rsid w:val="25F02D4E"/>
    <w:rsid w:val="25F631FE"/>
    <w:rsid w:val="260D1DEB"/>
    <w:rsid w:val="261E237E"/>
    <w:rsid w:val="26231CCC"/>
    <w:rsid w:val="267A3EE8"/>
    <w:rsid w:val="267A4FC4"/>
    <w:rsid w:val="26963C90"/>
    <w:rsid w:val="26A1153D"/>
    <w:rsid w:val="26A1317C"/>
    <w:rsid w:val="26BF0F5C"/>
    <w:rsid w:val="26C5460F"/>
    <w:rsid w:val="26E136CD"/>
    <w:rsid w:val="26FB236D"/>
    <w:rsid w:val="273B5F96"/>
    <w:rsid w:val="275D6D16"/>
    <w:rsid w:val="27800AC7"/>
    <w:rsid w:val="279F795A"/>
    <w:rsid w:val="27A5383F"/>
    <w:rsid w:val="27A87F85"/>
    <w:rsid w:val="27F834CD"/>
    <w:rsid w:val="28012C2B"/>
    <w:rsid w:val="28052FEE"/>
    <w:rsid w:val="28496DDF"/>
    <w:rsid w:val="287317A4"/>
    <w:rsid w:val="28A249BD"/>
    <w:rsid w:val="28AD5FAA"/>
    <w:rsid w:val="28B6329D"/>
    <w:rsid w:val="293C583E"/>
    <w:rsid w:val="29453EC3"/>
    <w:rsid w:val="29535283"/>
    <w:rsid w:val="29644D7A"/>
    <w:rsid w:val="297D456E"/>
    <w:rsid w:val="299C1765"/>
    <w:rsid w:val="29A97F99"/>
    <w:rsid w:val="29AB7EED"/>
    <w:rsid w:val="29BA2EE0"/>
    <w:rsid w:val="29C00F92"/>
    <w:rsid w:val="29C62B8B"/>
    <w:rsid w:val="29D52559"/>
    <w:rsid w:val="29D868E0"/>
    <w:rsid w:val="29EB1A61"/>
    <w:rsid w:val="29F30558"/>
    <w:rsid w:val="29FA1D4C"/>
    <w:rsid w:val="2A086B0E"/>
    <w:rsid w:val="2A0D5BE0"/>
    <w:rsid w:val="2A2013B0"/>
    <w:rsid w:val="2A724D49"/>
    <w:rsid w:val="2A830077"/>
    <w:rsid w:val="2AC958ED"/>
    <w:rsid w:val="2AF20878"/>
    <w:rsid w:val="2AF77276"/>
    <w:rsid w:val="2AF976C0"/>
    <w:rsid w:val="2B0E18D1"/>
    <w:rsid w:val="2B0F1D2E"/>
    <w:rsid w:val="2B220833"/>
    <w:rsid w:val="2B3D1F34"/>
    <w:rsid w:val="2B6230A6"/>
    <w:rsid w:val="2BAC0A71"/>
    <w:rsid w:val="2BB70F93"/>
    <w:rsid w:val="2BC11A42"/>
    <w:rsid w:val="2BE47796"/>
    <w:rsid w:val="2BF5421F"/>
    <w:rsid w:val="2BFB3F56"/>
    <w:rsid w:val="2C620F04"/>
    <w:rsid w:val="2C623655"/>
    <w:rsid w:val="2C657D6C"/>
    <w:rsid w:val="2C7A749C"/>
    <w:rsid w:val="2C9A2928"/>
    <w:rsid w:val="2CC86C95"/>
    <w:rsid w:val="2CE03A74"/>
    <w:rsid w:val="2CE3354E"/>
    <w:rsid w:val="2CEA0D28"/>
    <w:rsid w:val="2CF35BC6"/>
    <w:rsid w:val="2D0279EE"/>
    <w:rsid w:val="2D3A7520"/>
    <w:rsid w:val="2D4F6265"/>
    <w:rsid w:val="2D940215"/>
    <w:rsid w:val="2DA15E33"/>
    <w:rsid w:val="2DB27A66"/>
    <w:rsid w:val="2DB44671"/>
    <w:rsid w:val="2DBA543D"/>
    <w:rsid w:val="2DC11136"/>
    <w:rsid w:val="2DE26DCB"/>
    <w:rsid w:val="2DED0E2B"/>
    <w:rsid w:val="2DFB6167"/>
    <w:rsid w:val="2E0A38C6"/>
    <w:rsid w:val="2E0B41F1"/>
    <w:rsid w:val="2E0E38E6"/>
    <w:rsid w:val="2E305ADC"/>
    <w:rsid w:val="2E3A7107"/>
    <w:rsid w:val="2ED34842"/>
    <w:rsid w:val="2ED92D61"/>
    <w:rsid w:val="2EEF7A47"/>
    <w:rsid w:val="2F0066CE"/>
    <w:rsid w:val="2F0F7EDE"/>
    <w:rsid w:val="2F3103F1"/>
    <w:rsid w:val="2F317EF1"/>
    <w:rsid w:val="2F3E7462"/>
    <w:rsid w:val="2F450656"/>
    <w:rsid w:val="2F4964C9"/>
    <w:rsid w:val="2F583EAF"/>
    <w:rsid w:val="2F6D7500"/>
    <w:rsid w:val="2FAC683B"/>
    <w:rsid w:val="2FB511F1"/>
    <w:rsid w:val="2FCA71DA"/>
    <w:rsid w:val="2FDE4E29"/>
    <w:rsid w:val="302E50A5"/>
    <w:rsid w:val="304D6607"/>
    <w:rsid w:val="306D5511"/>
    <w:rsid w:val="30A02335"/>
    <w:rsid w:val="30A856F9"/>
    <w:rsid w:val="30AE229B"/>
    <w:rsid w:val="30BB2065"/>
    <w:rsid w:val="30E07940"/>
    <w:rsid w:val="30FF1882"/>
    <w:rsid w:val="31011AB6"/>
    <w:rsid w:val="310D1BE8"/>
    <w:rsid w:val="310E17B3"/>
    <w:rsid w:val="31207891"/>
    <w:rsid w:val="312B0D90"/>
    <w:rsid w:val="312B54D2"/>
    <w:rsid w:val="31586AB1"/>
    <w:rsid w:val="316666F3"/>
    <w:rsid w:val="319E3812"/>
    <w:rsid w:val="31AB5C5B"/>
    <w:rsid w:val="31B050ED"/>
    <w:rsid w:val="31CE6616"/>
    <w:rsid w:val="31D331E8"/>
    <w:rsid w:val="31DF586D"/>
    <w:rsid w:val="31E20877"/>
    <w:rsid w:val="31FD4914"/>
    <w:rsid w:val="32066E12"/>
    <w:rsid w:val="323D4BEC"/>
    <w:rsid w:val="32435F0D"/>
    <w:rsid w:val="324D6264"/>
    <w:rsid w:val="326E3E21"/>
    <w:rsid w:val="327E6272"/>
    <w:rsid w:val="328B47AA"/>
    <w:rsid w:val="32A03C51"/>
    <w:rsid w:val="32A2271F"/>
    <w:rsid w:val="32AD02C6"/>
    <w:rsid w:val="32DE41BA"/>
    <w:rsid w:val="32F77FC6"/>
    <w:rsid w:val="331A7BE5"/>
    <w:rsid w:val="33205CDD"/>
    <w:rsid w:val="33262C0F"/>
    <w:rsid w:val="332B4EDB"/>
    <w:rsid w:val="333A058B"/>
    <w:rsid w:val="33551AA7"/>
    <w:rsid w:val="336E6413"/>
    <w:rsid w:val="338853F8"/>
    <w:rsid w:val="33E67D30"/>
    <w:rsid w:val="341729C2"/>
    <w:rsid w:val="342D1DAE"/>
    <w:rsid w:val="344D4ADE"/>
    <w:rsid w:val="34654E26"/>
    <w:rsid w:val="348A7ECD"/>
    <w:rsid w:val="349D6B88"/>
    <w:rsid w:val="34AC3AE5"/>
    <w:rsid w:val="34B82160"/>
    <w:rsid w:val="34C431D5"/>
    <w:rsid w:val="34CF567D"/>
    <w:rsid w:val="34EF7EE9"/>
    <w:rsid w:val="34FF09B9"/>
    <w:rsid w:val="351236C7"/>
    <w:rsid w:val="353970BD"/>
    <w:rsid w:val="354016D5"/>
    <w:rsid w:val="354830C3"/>
    <w:rsid w:val="355D4B3A"/>
    <w:rsid w:val="356101E4"/>
    <w:rsid w:val="357668C1"/>
    <w:rsid w:val="357F08CB"/>
    <w:rsid w:val="358A438D"/>
    <w:rsid w:val="35A43BCD"/>
    <w:rsid w:val="35A60D0A"/>
    <w:rsid w:val="35D84C69"/>
    <w:rsid w:val="35E631D5"/>
    <w:rsid w:val="35EB64AE"/>
    <w:rsid w:val="360F646E"/>
    <w:rsid w:val="36161712"/>
    <w:rsid w:val="36427576"/>
    <w:rsid w:val="36723A46"/>
    <w:rsid w:val="36863F59"/>
    <w:rsid w:val="36A769B6"/>
    <w:rsid w:val="36AE220A"/>
    <w:rsid w:val="36ED7406"/>
    <w:rsid w:val="37280D08"/>
    <w:rsid w:val="374A748F"/>
    <w:rsid w:val="3756357B"/>
    <w:rsid w:val="379B7407"/>
    <w:rsid w:val="379E4C6C"/>
    <w:rsid w:val="37AA2526"/>
    <w:rsid w:val="37B66778"/>
    <w:rsid w:val="37C81CEE"/>
    <w:rsid w:val="37D9524D"/>
    <w:rsid w:val="37EF5FF2"/>
    <w:rsid w:val="381B507D"/>
    <w:rsid w:val="382F4207"/>
    <w:rsid w:val="38311CD2"/>
    <w:rsid w:val="38346DDB"/>
    <w:rsid w:val="386F7EE6"/>
    <w:rsid w:val="387C2580"/>
    <w:rsid w:val="387F5EF8"/>
    <w:rsid w:val="38847E03"/>
    <w:rsid w:val="389A7F34"/>
    <w:rsid w:val="389F2FEE"/>
    <w:rsid w:val="38CD5052"/>
    <w:rsid w:val="38F17045"/>
    <w:rsid w:val="38FB0895"/>
    <w:rsid w:val="394C4CA8"/>
    <w:rsid w:val="396A5FD7"/>
    <w:rsid w:val="399D5EFB"/>
    <w:rsid w:val="39B62CC1"/>
    <w:rsid w:val="39C746B4"/>
    <w:rsid w:val="3A0E20C7"/>
    <w:rsid w:val="3A210F32"/>
    <w:rsid w:val="3A8125C3"/>
    <w:rsid w:val="3ABC6CC3"/>
    <w:rsid w:val="3ABF34A5"/>
    <w:rsid w:val="3AD2476F"/>
    <w:rsid w:val="3B04083E"/>
    <w:rsid w:val="3B522396"/>
    <w:rsid w:val="3B6D1C00"/>
    <w:rsid w:val="3B774609"/>
    <w:rsid w:val="3B951DE4"/>
    <w:rsid w:val="3B983EB7"/>
    <w:rsid w:val="3BBA0E9F"/>
    <w:rsid w:val="3BBD6DD1"/>
    <w:rsid w:val="3C004161"/>
    <w:rsid w:val="3C094EC9"/>
    <w:rsid w:val="3C0C3917"/>
    <w:rsid w:val="3C511C4C"/>
    <w:rsid w:val="3C6E62C5"/>
    <w:rsid w:val="3C775BAF"/>
    <w:rsid w:val="3CA05867"/>
    <w:rsid w:val="3CA95287"/>
    <w:rsid w:val="3CEB552A"/>
    <w:rsid w:val="3CF10FAE"/>
    <w:rsid w:val="3D44232C"/>
    <w:rsid w:val="3D5F4AAE"/>
    <w:rsid w:val="3D752961"/>
    <w:rsid w:val="3D8D378B"/>
    <w:rsid w:val="3DA02AAC"/>
    <w:rsid w:val="3DAB3D98"/>
    <w:rsid w:val="3DE60CAD"/>
    <w:rsid w:val="3DF216B8"/>
    <w:rsid w:val="3DF475B9"/>
    <w:rsid w:val="3E172E0C"/>
    <w:rsid w:val="3E1977A3"/>
    <w:rsid w:val="3EDE28C8"/>
    <w:rsid w:val="3F1F535F"/>
    <w:rsid w:val="3F2075E4"/>
    <w:rsid w:val="3F245118"/>
    <w:rsid w:val="3F3228C7"/>
    <w:rsid w:val="3F6611BA"/>
    <w:rsid w:val="3F801FE9"/>
    <w:rsid w:val="3F8A0EB3"/>
    <w:rsid w:val="3F9B7DF0"/>
    <w:rsid w:val="3FA07973"/>
    <w:rsid w:val="3FA411C4"/>
    <w:rsid w:val="3FBA157D"/>
    <w:rsid w:val="3FC251B8"/>
    <w:rsid w:val="3FD0703C"/>
    <w:rsid w:val="3FD2114C"/>
    <w:rsid w:val="3FE611CD"/>
    <w:rsid w:val="3FE97488"/>
    <w:rsid w:val="400E1727"/>
    <w:rsid w:val="402C5AC0"/>
    <w:rsid w:val="408279C9"/>
    <w:rsid w:val="40937979"/>
    <w:rsid w:val="40AE1C8A"/>
    <w:rsid w:val="40FD3728"/>
    <w:rsid w:val="40FE46F6"/>
    <w:rsid w:val="41296809"/>
    <w:rsid w:val="412D1D31"/>
    <w:rsid w:val="416D213C"/>
    <w:rsid w:val="419877E0"/>
    <w:rsid w:val="41A93127"/>
    <w:rsid w:val="41B157EC"/>
    <w:rsid w:val="41B41E48"/>
    <w:rsid w:val="41D0345C"/>
    <w:rsid w:val="41E1519E"/>
    <w:rsid w:val="41F977E4"/>
    <w:rsid w:val="420145B0"/>
    <w:rsid w:val="42146358"/>
    <w:rsid w:val="422F124C"/>
    <w:rsid w:val="424400A8"/>
    <w:rsid w:val="42492C1C"/>
    <w:rsid w:val="42700FEC"/>
    <w:rsid w:val="42AE141A"/>
    <w:rsid w:val="42D9526B"/>
    <w:rsid w:val="4320090A"/>
    <w:rsid w:val="432A23CF"/>
    <w:rsid w:val="435139CB"/>
    <w:rsid w:val="435B73F8"/>
    <w:rsid w:val="43800A0A"/>
    <w:rsid w:val="4383557D"/>
    <w:rsid w:val="43885E58"/>
    <w:rsid w:val="438876BC"/>
    <w:rsid w:val="43A10076"/>
    <w:rsid w:val="43BF3377"/>
    <w:rsid w:val="43C96DF5"/>
    <w:rsid w:val="44406D09"/>
    <w:rsid w:val="44537FB9"/>
    <w:rsid w:val="446C2A86"/>
    <w:rsid w:val="447336BA"/>
    <w:rsid w:val="44935FE7"/>
    <w:rsid w:val="44A70C37"/>
    <w:rsid w:val="44A81252"/>
    <w:rsid w:val="44ED503B"/>
    <w:rsid w:val="44FB249D"/>
    <w:rsid w:val="453915B0"/>
    <w:rsid w:val="454848B0"/>
    <w:rsid w:val="45511552"/>
    <w:rsid w:val="455F4F49"/>
    <w:rsid w:val="455F77CF"/>
    <w:rsid w:val="458016F7"/>
    <w:rsid w:val="45987A94"/>
    <w:rsid w:val="45B913EC"/>
    <w:rsid w:val="45D318E9"/>
    <w:rsid w:val="46165635"/>
    <w:rsid w:val="46275A4C"/>
    <w:rsid w:val="462F1B52"/>
    <w:rsid w:val="464B6F73"/>
    <w:rsid w:val="465F2DED"/>
    <w:rsid w:val="4697350C"/>
    <w:rsid w:val="46B51636"/>
    <w:rsid w:val="46C56D84"/>
    <w:rsid w:val="46C631ED"/>
    <w:rsid w:val="474D58C9"/>
    <w:rsid w:val="47530DDB"/>
    <w:rsid w:val="476F3C36"/>
    <w:rsid w:val="477607FE"/>
    <w:rsid w:val="47EF1E18"/>
    <w:rsid w:val="47F658C3"/>
    <w:rsid w:val="48035A54"/>
    <w:rsid w:val="48116BCD"/>
    <w:rsid w:val="481F04A3"/>
    <w:rsid w:val="482523A0"/>
    <w:rsid w:val="4852151D"/>
    <w:rsid w:val="487C4968"/>
    <w:rsid w:val="48AC4884"/>
    <w:rsid w:val="48B906B3"/>
    <w:rsid w:val="48B9573C"/>
    <w:rsid w:val="48D758A7"/>
    <w:rsid w:val="491671A1"/>
    <w:rsid w:val="49271BFE"/>
    <w:rsid w:val="49471416"/>
    <w:rsid w:val="494B1690"/>
    <w:rsid w:val="496645F8"/>
    <w:rsid w:val="49961F9A"/>
    <w:rsid w:val="49A76217"/>
    <w:rsid w:val="49D36963"/>
    <w:rsid w:val="4A122DE4"/>
    <w:rsid w:val="4A1C1945"/>
    <w:rsid w:val="4A527C04"/>
    <w:rsid w:val="4A5A643C"/>
    <w:rsid w:val="4A705949"/>
    <w:rsid w:val="4AAD1054"/>
    <w:rsid w:val="4AB72E56"/>
    <w:rsid w:val="4AD05E4E"/>
    <w:rsid w:val="4AD2135C"/>
    <w:rsid w:val="4ADA2F61"/>
    <w:rsid w:val="4B1670DB"/>
    <w:rsid w:val="4B270666"/>
    <w:rsid w:val="4B561784"/>
    <w:rsid w:val="4B5B0825"/>
    <w:rsid w:val="4BA942DB"/>
    <w:rsid w:val="4BBC41B9"/>
    <w:rsid w:val="4BC33834"/>
    <w:rsid w:val="4BCE58E8"/>
    <w:rsid w:val="4BCE7487"/>
    <w:rsid w:val="4BEA31BD"/>
    <w:rsid w:val="4C02289F"/>
    <w:rsid w:val="4C1003F0"/>
    <w:rsid w:val="4C181683"/>
    <w:rsid w:val="4C256B54"/>
    <w:rsid w:val="4C275E1D"/>
    <w:rsid w:val="4C2A2835"/>
    <w:rsid w:val="4C6573EE"/>
    <w:rsid w:val="4C6F3492"/>
    <w:rsid w:val="4C731A9D"/>
    <w:rsid w:val="4CE45075"/>
    <w:rsid w:val="4CF00746"/>
    <w:rsid w:val="4D360F8C"/>
    <w:rsid w:val="4D3A7569"/>
    <w:rsid w:val="4D4B058A"/>
    <w:rsid w:val="4D4D072A"/>
    <w:rsid w:val="4D5C42BE"/>
    <w:rsid w:val="4D6423E9"/>
    <w:rsid w:val="4D706BD5"/>
    <w:rsid w:val="4DB80747"/>
    <w:rsid w:val="4DC25702"/>
    <w:rsid w:val="4DD50B21"/>
    <w:rsid w:val="4DEC3754"/>
    <w:rsid w:val="4E220417"/>
    <w:rsid w:val="4E33695B"/>
    <w:rsid w:val="4E381CE0"/>
    <w:rsid w:val="4E77503A"/>
    <w:rsid w:val="4E784373"/>
    <w:rsid w:val="4E814744"/>
    <w:rsid w:val="4E8C23C4"/>
    <w:rsid w:val="4E9C6AFA"/>
    <w:rsid w:val="4EDD0D4E"/>
    <w:rsid w:val="4F416DE0"/>
    <w:rsid w:val="4F8D28C1"/>
    <w:rsid w:val="4F8F5D96"/>
    <w:rsid w:val="4F96759C"/>
    <w:rsid w:val="4F970980"/>
    <w:rsid w:val="4F9C1987"/>
    <w:rsid w:val="4FB36D67"/>
    <w:rsid w:val="4FB40570"/>
    <w:rsid w:val="4FD32184"/>
    <w:rsid w:val="5004770D"/>
    <w:rsid w:val="50082A59"/>
    <w:rsid w:val="50243012"/>
    <w:rsid w:val="504B2010"/>
    <w:rsid w:val="505D4825"/>
    <w:rsid w:val="50615BE0"/>
    <w:rsid w:val="5069259C"/>
    <w:rsid w:val="506B5932"/>
    <w:rsid w:val="5091428F"/>
    <w:rsid w:val="50920320"/>
    <w:rsid w:val="50A47400"/>
    <w:rsid w:val="50B869D2"/>
    <w:rsid w:val="50D66798"/>
    <w:rsid w:val="50FF1456"/>
    <w:rsid w:val="50FF2CFE"/>
    <w:rsid w:val="51056AD9"/>
    <w:rsid w:val="51263E91"/>
    <w:rsid w:val="512815D9"/>
    <w:rsid w:val="513015FD"/>
    <w:rsid w:val="51340CFE"/>
    <w:rsid w:val="51864D9E"/>
    <w:rsid w:val="519743D1"/>
    <w:rsid w:val="51B17049"/>
    <w:rsid w:val="51F76CCA"/>
    <w:rsid w:val="52250814"/>
    <w:rsid w:val="522C5733"/>
    <w:rsid w:val="526B2F0E"/>
    <w:rsid w:val="528409B9"/>
    <w:rsid w:val="52B05EAF"/>
    <w:rsid w:val="52DD3F60"/>
    <w:rsid w:val="52E402AB"/>
    <w:rsid w:val="52EE658F"/>
    <w:rsid w:val="52F50284"/>
    <w:rsid w:val="52F50763"/>
    <w:rsid w:val="53287C99"/>
    <w:rsid w:val="532D71EA"/>
    <w:rsid w:val="533F1E0F"/>
    <w:rsid w:val="537F2F82"/>
    <w:rsid w:val="538B2EC6"/>
    <w:rsid w:val="53A85600"/>
    <w:rsid w:val="53D36FF6"/>
    <w:rsid w:val="53E71FBB"/>
    <w:rsid w:val="53E82EA0"/>
    <w:rsid w:val="53F62E84"/>
    <w:rsid w:val="54030BE7"/>
    <w:rsid w:val="541F5D45"/>
    <w:rsid w:val="543220F1"/>
    <w:rsid w:val="54693E70"/>
    <w:rsid w:val="54717C94"/>
    <w:rsid w:val="54A46ED3"/>
    <w:rsid w:val="54B203CD"/>
    <w:rsid w:val="54C47163"/>
    <w:rsid w:val="54D5054E"/>
    <w:rsid w:val="54FD1478"/>
    <w:rsid w:val="55104A08"/>
    <w:rsid w:val="55167246"/>
    <w:rsid w:val="55390CF6"/>
    <w:rsid w:val="554209F7"/>
    <w:rsid w:val="55502738"/>
    <w:rsid w:val="55572ADD"/>
    <w:rsid w:val="5568656B"/>
    <w:rsid w:val="558D0482"/>
    <w:rsid w:val="55B063DF"/>
    <w:rsid w:val="55BC053A"/>
    <w:rsid w:val="55D90FE7"/>
    <w:rsid w:val="561C1797"/>
    <w:rsid w:val="561D6C93"/>
    <w:rsid w:val="562D4437"/>
    <w:rsid w:val="563323C6"/>
    <w:rsid w:val="563E0724"/>
    <w:rsid w:val="565249B9"/>
    <w:rsid w:val="566535F5"/>
    <w:rsid w:val="567E4A9C"/>
    <w:rsid w:val="568C3116"/>
    <w:rsid w:val="56A91EB8"/>
    <w:rsid w:val="56C1160E"/>
    <w:rsid w:val="56D43963"/>
    <w:rsid w:val="57036D1E"/>
    <w:rsid w:val="570904A7"/>
    <w:rsid w:val="570A5B8B"/>
    <w:rsid w:val="571A4E53"/>
    <w:rsid w:val="571E10E8"/>
    <w:rsid w:val="572532B7"/>
    <w:rsid w:val="57284291"/>
    <w:rsid w:val="57365371"/>
    <w:rsid w:val="57653AC2"/>
    <w:rsid w:val="57EE78D2"/>
    <w:rsid w:val="57EF7A0B"/>
    <w:rsid w:val="57F553E7"/>
    <w:rsid w:val="58105E61"/>
    <w:rsid w:val="58240642"/>
    <w:rsid w:val="582811E7"/>
    <w:rsid w:val="586B6616"/>
    <w:rsid w:val="58784523"/>
    <w:rsid w:val="58BC11F0"/>
    <w:rsid w:val="58DF717F"/>
    <w:rsid w:val="58F01EB2"/>
    <w:rsid w:val="58FC542C"/>
    <w:rsid w:val="58FD077F"/>
    <w:rsid w:val="591E4878"/>
    <w:rsid w:val="596D69BB"/>
    <w:rsid w:val="597911CA"/>
    <w:rsid w:val="59927F0F"/>
    <w:rsid w:val="59FF2E43"/>
    <w:rsid w:val="5A0A44F8"/>
    <w:rsid w:val="5A392A26"/>
    <w:rsid w:val="5A4E3298"/>
    <w:rsid w:val="5A8B2203"/>
    <w:rsid w:val="5A9C5615"/>
    <w:rsid w:val="5AAB718E"/>
    <w:rsid w:val="5ABA41C2"/>
    <w:rsid w:val="5AC4243C"/>
    <w:rsid w:val="5AD950E4"/>
    <w:rsid w:val="5AE25DA2"/>
    <w:rsid w:val="5AE53DE4"/>
    <w:rsid w:val="5AEF6AC8"/>
    <w:rsid w:val="5B025D26"/>
    <w:rsid w:val="5B1D39D4"/>
    <w:rsid w:val="5B251129"/>
    <w:rsid w:val="5B2524CF"/>
    <w:rsid w:val="5B280905"/>
    <w:rsid w:val="5B484827"/>
    <w:rsid w:val="5B602168"/>
    <w:rsid w:val="5B6E1934"/>
    <w:rsid w:val="5B771C15"/>
    <w:rsid w:val="5BB00CC3"/>
    <w:rsid w:val="5BD07DBD"/>
    <w:rsid w:val="5BD72805"/>
    <w:rsid w:val="5BDA5682"/>
    <w:rsid w:val="5BE26740"/>
    <w:rsid w:val="5BF31C16"/>
    <w:rsid w:val="5BF50A96"/>
    <w:rsid w:val="5BFF32E2"/>
    <w:rsid w:val="5C1160CA"/>
    <w:rsid w:val="5C1E3D65"/>
    <w:rsid w:val="5C516730"/>
    <w:rsid w:val="5C6D61D8"/>
    <w:rsid w:val="5CBC7EFD"/>
    <w:rsid w:val="5CE87347"/>
    <w:rsid w:val="5CE94E13"/>
    <w:rsid w:val="5CF02DE6"/>
    <w:rsid w:val="5D010261"/>
    <w:rsid w:val="5D28141C"/>
    <w:rsid w:val="5D2E2639"/>
    <w:rsid w:val="5D3C5AFC"/>
    <w:rsid w:val="5D5C382C"/>
    <w:rsid w:val="5D7D0E5E"/>
    <w:rsid w:val="5D9A25E2"/>
    <w:rsid w:val="5D9C7FF5"/>
    <w:rsid w:val="5DA03B3C"/>
    <w:rsid w:val="5DA17BBE"/>
    <w:rsid w:val="5DAF5EBB"/>
    <w:rsid w:val="5DC8012C"/>
    <w:rsid w:val="5DFD35F6"/>
    <w:rsid w:val="5E05209D"/>
    <w:rsid w:val="5E2A7729"/>
    <w:rsid w:val="5E3163BF"/>
    <w:rsid w:val="5E6E4626"/>
    <w:rsid w:val="5E9A0CED"/>
    <w:rsid w:val="5EA27565"/>
    <w:rsid w:val="5EB434EB"/>
    <w:rsid w:val="5EB83DBA"/>
    <w:rsid w:val="5EC363BB"/>
    <w:rsid w:val="5F074409"/>
    <w:rsid w:val="5F09080F"/>
    <w:rsid w:val="5F591BE8"/>
    <w:rsid w:val="5F6625E0"/>
    <w:rsid w:val="5F6B6968"/>
    <w:rsid w:val="5F767303"/>
    <w:rsid w:val="5F800DE9"/>
    <w:rsid w:val="5F851DA2"/>
    <w:rsid w:val="5FA979B7"/>
    <w:rsid w:val="5FB303D3"/>
    <w:rsid w:val="5FE91D40"/>
    <w:rsid w:val="5FF86E16"/>
    <w:rsid w:val="603A641C"/>
    <w:rsid w:val="6090381F"/>
    <w:rsid w:val="609B34E9"/>
    <w:rsid w:val="60E20CDF"/>
    <w:rsid w:val="60E27526"/>
    <w:rsid w:val="60EB1851"/>
    <w:rsid w:val="6125245A"/>
    <w:rsid w:val="61281636"/>
    <w:rsid w:val="613058B1"/>
    <w:rsid w:val="613130A5"/>
    <w:rsid w:val="6131344F"/>
    <w:rsid w:val="61397CCA"/>
    <w:rsid w:val="614F2942"/>
    <w:rsid w:val="616C5961"/>
    <w:rsid w:val="616E1EF7"/>
    <w:rsid w:val="618C7C50"/>
    <w:rsid w:val="61AA43AF"/>
    <w:rsid w:val="61B64495"/>
    <w:rsid w:val="61E561E8"/>
    <w:rsid w:val="61FB7E54"/>
    <w:rsid w:val="62176FAB"/>
    <w:rsid w:val="62343361"/>
    <w:rsid w:val="623F474F"/>
    <w:rsid w:val="624F1302"/>
    <w:rsid w:val="626442D9"/>
    <w:rsid w:val="628034A1"/>
    <w:rsid w:val="62990DB0"/>
    <w:rsid w:val="629B6F4A"/>
    <w:rsid w:val="629E642F"/>
    <w:rsid w:val="62A85847"/>
    <w:rsid w:val="62ED2F4A"/>
    <w:rsid w:val="62EF1233"/>
    <w:rsid w:val="62FA7B6D"/>
    <w:rsid w:val="635276C7"/>
    <w:rsid w:val="635A3722"/>
    <w:rsid w:val="63B001B7"/>
    <w:rsid w:val="63D51D64"/>
    <w:rsid w:val="63E833D7"/>
    <w:rsid w:val="640B4B84"/>
    <w:rsid w:val="640B50F3"/>
    <w:rsid w:val="642B6DEF"/>
    <w:rsid w:val="642D3711"/>
    <w:rsid w:val="644763E1"/>
    <w:rsid w:val="644C1826"/>
    <w:rsid w:val="645F40EB"/>
    <w:rsid w:val="64922DA3"/>
    <w:rsid w:val="64D83637"/>
    <w:rsid w:val="64E95E81"/>
    <w:rsid w:val="64F54821"/>
    <w:rsid w:val="64F72E21"/>
    <w:rsid w:val="6528714F"/>
    <w:rsid w:val="65391195"/>
    <w:rsid w:val="656D38C3"/>
    <w:rsid w:val="65CA252B"/>
    <w:rsid w:val="65CC66A8"/>
    <w:rsid w:val="65D43F71"/>
    <w:rsid w:val="65EF61C3"/>
    <w:rsid w:val="660F2A56"/>
    <w:rsid w:val="6629055D"/>
    <w:rsid w:val="664117FB"/>
    <w:rsid w:val="66675076"/>
    <w:rsid w:val="66740384"/>
    <w:rsid w:val="668C3262"/>
    <w:rsid w:val="66AA3E3D"/>
    <w:rsid w:val="66B160B9"/>
    <w:rsid w:val="66D81CD1"/>
    <w:rsid w:val="6728444B"/>
    <w:rsid w:val="673C173F"/>
    <w:rsid w:val="673E22A9"/>
    <w:rsid w:val="67440041"/>
    <w:rsid w:val="6749174F"/>
    <w:rsid w:val="674A2380"/>
    <w:rsid w:val="675571A2"/>
    <w:rsid w:val="67564500"/>
    <w:rsid w:val="67897510"/>
    <w:rsid w:val="67C87538"/>
    <w:rsid w:val="67ED526D"/>
    <w:rsid w:val="680350CE"/>
    <w:rsid w:val="68203DA8"/>
    <w:rsid w:val="68395E25"/>
    <w:rsid w:val="684A1D58"/>
    <w:rsid w:val="68765B91"/>
    <w:rsid w:val="687A45D1"/>
    <w:rsid w:val="68A84A9E"/>
    <w:rsid w:val="68B80BEA"/>
    <w:rsid w:val="68BB4565"/>
    <w:rsid w:val="68C10F8B"/>
    <w:rsid w:val="68E30171"/>
    <w:rsid w:val="68E93241"/>
    <w:rsid w:val="68F50F06"/>
    <w:rsid w:val="68F569B9"/>
    <w:rsid w:val="691C3D31"/>
    <w:rsid w:val="69323F6C"/>
    <w:rsid w:val="69460A95"/>
    <w:rsid w:val="696A5831"/>
    <w:rsid w:val="696E76C8"/>
    <w:rsid w:val="69933423"/>
    <w:rsid w:val="69963593"/>
    <w:rsid w:val="69C21316"/>
    <w:rsid w:val="69E911B2"/>
    <w:rsid w:val="69E97B1A"/>
    <w:rsid w:val="69F11C9B"/>
    <w:rsid w:val="69F15DC5"/>
    <w:rsid w:val="6A0F3535"/>
    <w:rsid w:val="6A117A66"/>
    <w:rsid w:val="6A263F79"/>
    <w:rsid w:val="6A5A6920"/>
    <w:rsid w:val="6A5E69B4"/>
    <w:rsid w:val="6A847457"/>
    <w:rsid w:val="6A8729DA"/>
    <w:rsid w:val="6A9348F4"/>
    <w:rsid w:val="6A9720D7"/>
    <w:rsid w:val="6A9C783B"/>
    <w:rsid w:val="6AC14A6B"/>
    <w:rsid w:val="6B033084"/>
    <w:rsid w:val="6B401035"/>
    <w:rsid w:val="6B49313D"/>
    <w:rsid w:val="6B7371D3"/>
    <w:rsid w:val="6B7E05A6"/>
    <w:rsid w:val="6B7F4578"/>
    <w:rsid w:val="6B9E6646"/>
    <w:rsid w:val="6BDC1978"/>
    <w:rsid w:val="6BE07BA5"/>
    <w:rsid w:val="6BF80F1B"/>
    <w:rsid w:val="6C053DCF"/>
    <w:rsid w:val="6C121DE2"/>
    <w:rsid w:val="6C234939"/>
    <w:rsid w:val="6C340A5E"/>
    <w:rsid w:val="6C38283F"/>
    <w:rsid w:val="6C6605B5"/>
    <w:rsid w:val="6C8D4457"/>
    <w:rsid w:val="6CD527E0"/>
    <w:rsid w:val="6CD914DE"/>
    <w:rsid w:val="6CEA6242"/>
    <w:rsid w:val="6CF0708C"/>
    <w:rsid w:val="6CF41AAA"/>
    <w:rsid w:val="6CF72235"/>
    <w:rsid w:val="6D036A9B"/>
    <w:rsid w:val="6D2F78D0"/>
    <w:rsid w:val="6D565C9A"/>
    <w:rsid w:val="6D7067CC"/>
    <w:rsid w:val="6D760944"/>
    <w:rsid w:val="6D777DCC"/>
    <w:rsid w:val="6D7A77B6"/>
    <w:rsid w:val="6D9151C3"/>
    <w:rsid w:val="6DB14102"/>
    <w:rsid w:val="6DC63E79"/>
    <w:rsid w:val="6DC861B7"/>
    <w:rsid w:val="6DCA157F"/>
    <w:rsid w:val="6DF059D4"/>
    <w:rsid w:val="6DF147A8"/>
    <w:rsid w:val="6DFD5DBA"/>
    <w:rsid w:val="6E0C1F77"/>
    <w:rsid w:val="6E12662D"/>
    <w:rsid w:val="6E2A6ABB"/>
    <w:rsid w:val="6E322D49"/>
    <w:rsid w:val="6E3D30C8"/>
    <w:rsid w:val="6E3D6EB7"/>
    <w:rsid w:val="6E61438D"/>
    <w:rsid w:val="6E6F4D57"/>
    <w:rsid w:val="6E7406AE"/>
    <w:rsid w:val="6EB252AB"/>
    <w:rsid w:val="6EBF4996"/>
    <w:rsid w:val="6ECF4630"/>
    <w:rsid w:val="6F2155B4"/>
    <w:rsid w:val="6F376185"/>
    <w:rsid w:val="6F3871F0"/>
    <w:rsid w:val="6F842033"/>
    <w:rsid w:val="6F962607"/>
    <w:rsid w:val="6F9E7A18"/>
    <w:rsid w:val="6FBA1FB6"/>
    <w:rsid w:val="6FBF4ECA"/>
    <w:rsid w:val="6FC505D0"/>
    <w:rsid w:val="6FDE0376"/>
    <w:rsid w:val="6FE31388"/>
    <w:rsid w:val="6FE522D4"/>
    <w:rsid w:val="700B6EB9"/>
    <w:rsid w:val="701B6EDB"/>
    <w:rsid w:val="70442655"/>
    <w:rsid w:val="7066756F"/>
    <w:rsid w:val="706740AF"/>
    <w:rsid w:val="706B5C7F"/>
    <w:rsid w:val="70731D16"/>
    <w:rsid w:val="707826C3"/>
    <w:rsid w:val="708A1275"/>
    <w:rsid w:val="70B573C1"/>
    <w:rsid w:val="70C81CB6"/>
    <w:rsid w:val="70DA40C9"/>
    <w:rsid w:val="710760C4"/>
    <w:rsid w:val="710E0075"/>
    <w:rsid w:val="711F092E"/>
    <w:rsid w:val="71265C46"/>
    <w:rsid w:val="713F188F"/>
    <w:rsid w:val="716F3076"/>
    <w:rsid w:val="7192690A"/>
    <w:rsid w:val="71935060"/>
    <w:rsid w:val="719D73D9"/>
    <w:rsid w:val="71A4608E"/>
    <w:rsid w:val="71C0723F"/>
    <w:rsid w:val="71E45ECF"/>
    <w:rsid w:val="722A69DB"/>
    <w:rsid w:val="723F1F77"/>
    <w:rsid w:val="723F408D"/>
    <w:rsid w:val="724A1CEF"/>
    <w:rsid w:val="726B7006"/>
    <w:rsid w:val="72703C71"/>
    <w:rsid w:val="729B7FBB"/>
    <w:rsid w:val="72B9611D"/>
    <w:rsid w:val="72C743E6"/>
    <w:rsid w:val="72E65A85"/>
    <w:rsid w:val="72EA0572"/>
    <w:rsid w:val="73007F49"/>
    <w:rsid w:val="7305145B"/>
    <w:rsid w:val="7311414B"/>
    <w:rsid w:val="73147D9C"/>
    <w:rsid w:val="7321182D"/>
    <w:rsid w:val="733128B7"/>
    <w:rsid w:val="73413A86"/>
    <w:rsid w:val="73492D1D"/>
    <w:rsid w:val="735331EF"/>
    <w:rsid w:val="735C6E53"/>
    <w:rsid w:val="735F6A1B"/>
    <w:rsid w:val="73730DCF"/>
    <w:rsid w:val="7376385A"/>
    <w:rsid w:val="738073EE"/>
    <w:rsid w:val="73973ED1"/>
    <w:rsid w:val="739E2D1A"/>
    <w:rsid w:val="73B407A2"/>
    <w:rsid w:val="73B76B0C"/>
    <w:rsid w:val="7404063F"/>
    <w:rsid w:val="741648BD"/>
    <w:rsid w:val="742F5C50"/>
    <w:rsid w:val="743B266B"/>
    <w:rsid w:val="7446492A"/>
    <w:rsid w:val="74464A92"/>
    <w:rsid w:val="744E77AD"/>
    <w:rsid w:val="745B2F39"/>
    <w:rsid w:val="7487209D"/>
    <w:rsid w:val="74981B5B"/>
    <w:rsid w:val="74C158CA"/>
    <w:rsid w:val="74D12EE7"/>
    <w:rsid w:val="74E232F0"/>
    <w:rsid w:val="753E56E6"/>
    <w:rsid w:val="756615EE"/>
    <w:rsid w:val="757C430F"/>
    <w:rsid w:val="75820B41"/>
    <w:rsid w:val="759619FB"/>
    <w:rsid w:val="75B040FD"/>
    <w:rsid w:val="75BA255E"/>
    <w:rsid w:val="75C97776"/>
    <w:rsid w:val="75F176DA"/>
    <w:rsid w:val="75FE74B9"/>
    <w:rsid w:val="76006C63"/>
    <w:rsid w:val="7629219E"/>
    <w:rsid w:val="766763C1"/>
    <w:rsid w:val="767E566D"/>
    <w:rsid w:val="76805549"/>
    <w:rsid w:val="769E61F2"/>
    <w:rsid w:val="76B1657A"/>
    <w:rsid w:val="76CE1449"/>
    <w:rsid w:val="76ED3F06"/>
    <w:rsid w:val="76EE5381"/>
    <w:rsid w:val="77066FEA"/>
    <w:rsid w:val="771120CF"/>
    <w:rsid w:val="773C33F8"/>
    <w:rsid w:val="7752318D"/>
    <w:rsid w:val="77581506"/>
    <w:rsid w:val="776D6EC7"/>
    <w:rsid w:val="77741CAD"/>
    <w:rsid w:val="77795D00"/>
    <w:rsid w:val="77922B4E"/>
    <w:rsid w:val="77A2226A"/>
    <w:rsid w:val="77A419DF"/>
    <w:rsid w:val="77AF737D"/>
    <w:rsid w:val="77C81C1C"/>
    <w:rsid w:val="78090BC9"/>
    <w:rsid w:val="780E1F13"/>
    <w:rsid w:val="781101BD"/>
    <w:rsid w:val="78115395"/>
    <w:rsid w:val="781B3AB5"/>
    <w:rsid w:val="78483434"/>
    <w:rsid w:val="78680CCC"/>
    <w:rsid w:val="788113FC"/>
    <w:rsid w:val="78820A81"/>
    <w:rsid w:val="788814E8"/>
    <w:rsid w:val="788D422E"/>
    <w:rsid w:val="789B7778"/>
    <w:rsid w:val="78BC2A35"/>
    <w:rsid w:val="78BF708E"/>
    <w:rsid w:val="78DA21DB"/>
    <w:rsid w:val="78DC05AA"/>
    <w:rsid w:val="79095F61"/>
    <w:rsid w:val="792310E8"/>
    <w:rsid w:val="79335EB2"/>
    <w:rsid w:val="793D050B"/>
    <w:rsid w:val="799A1112"/>
    <w:rsid w:val="79A26CDC"/>
    <w:rsid w:val="79A80B0D"/>
    <w:rsid w:val="79B07EB3"/>
    <w:rsid w:val="79D10B53"/>
    <w:rsid w:val="79DC1B59"/>
    <w:rsid w:val="79DF3038"/>
    <w:rsid w:val="7A08040E"/>
    <w:rsid w:val="7A2C5B66"/>
    <w:rsid w:val="7A322145"/>
    <w:rsid w:val="7A38379E"/>
    <w:rsid w:val="7A46555C"/>
    <w:rsid w:val="7A5417CB"/>
    <w:rsid w:val="7A6D29B3"/>
    <w:rsid w:val="7A7A20F1"/>
    <w:rsid w:val="7AA925D0"/>
    <w:rsid w:val="7AA95B7D"/>
    <w:rsid w:val="7AB5798C"/>
    <w:rsid w:val="7ACF4B9E"/>
    <w:rsid w:val="7ADA669D"/>
    <w:rsid w:val="7AE54806"/>
    <w:rsid w:val="7AE9704F"/>
    <w:rsid w:val="7AF96B7D"/>
    <w:rsid w:val="7B0E5F62"/>
    <w:rsid w:val="7B4904E2"/>
    <w:rsid w:val="7B5409D2"/>
    <w:rsid w:val="7B555FCE"/>
    <w:rsid w:val="7B825897"/>
    <w:rsid w:val="7B8E39B9"/>
    <w:rsid w:val="7BA234F9"/>
    <w:rsid w:val="7BA30E55"/>
    <w:rsid w:val="7BA5664B"/>
    <w:rsid w:val="7BB503D4"/>
    <w:rsid w:val="7BBB665B"/>
    <w:rsid w:val="7BCD2273"/>
    <w:rsid w:val="7BDC1BBD"/>
    <w:rsid w:val="7BDF7EAB"/>
    <w:rsid w:val="7C074DA4"/>
    <w:rsid w:val="7C34789B"/>
    <w:rsid w:val="7C35174F"/>
    <w:rsid w:val="7C4C1DD9"/>
    <w:rsid w:val="7C985CAC"/>
    <w:rsid w:val="7C9B628F"/>
    <w:rsid w:val="7CA316B4"/>
    <w:rsid w:val="7CC03CF3"/>
    <w:rsid w:val="7CC61F0C"/>
    <w:rsid w:val="7CDB7DC9"/>
    <w:rsid w:val="7CEF0500"/>
    <w:rsid w:val="7D250360"/>
    <w:rsid w:val="7D7B303C"/>
    <w:rsid w:val="7D8B6261"/>
    <w:rsid w:val="7D937636"/>
    <w:rsid w:val="7DAC3A5A"/>
    <w:rsid w:val="7DCD7E22"/>
    <w:rsid w:val="7DDA71AC"/>
    <w:rsid w:val="7DDD4489"/>
    <w:rsid w:val="7DE208EF"/>
    <w:rsid w:val="7DF87B50"/>
    <w:rsid w:val="7E0B66B9"/>
    <w:rsid w:val="7E166000"/>
    <w:rsid w:val="7E275772"/>
    <w:rsid w:val="7E6E367B"/>
    <w:rsid w:val="7E7E15CF"/>
    <w:rsid w:val="7EE25D25"/>
    <w:rsid w:val="7EF77E42"/>
    <w:rsid w:val="7EFF78F6"/>
    <w:rsid w:val="7F1C136C"/>
    <w:rsid w:val="7F2C4A15"/>
    <w:rsid w:val="7F4A7324"/>
    <w:rsid w:val="7F6A35C7"/>
    <w:rsid w:val="7F716F66"/>
    <w:rsid w:val="7F9726E1"/>
    <w:rsid w:val="7FA80462"/>
    <w:rsid w:val="7FAA2DF1"/>
    <w:rsid w:val="7FC42FE9"/>
    <w:rsid w:val="7FEB13B6"/>
    <w:rsid w:val="7FFC377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before="37"/>
      <w:ind w:left="1944" w:right="1970"/>
      <w:jc w:val="center"/>
      <w:outlineLvl w:val="1"/>
    </w:pPr>
    <w:rPr>
      <w:rFonts w:ascii="宋体" w:hAnsi="宋体" w:eastAsia="宋体" w:cs="宋体"/>
      <w:b/>
      <w:bCs/>
      <w:sz w:val="44"/>
      <w:szCs w:val="44"/>
      <w:lang w:val="zh-CN" w:eastAsia="zh-CN" w:bidi="zh-CN"/>
    </w:rPr>
  </w:style>
  <w:style w:type="paragraph" w:styleId="3">
    <w:name w:val="heading 2"/>
    <w:basedOn w:val="1"/>
    <w:next w:val="1"/>
    <w:qFormat/>
    <w:uiPriority w:val="1"/>
    <w:pPr>
      <w:ind w:left="1802"/>
      <w:outlineLvl w:val="2"/>
    </w:pPr>
    <w:rPr>
      <w:rFonts w:ascii="宋体" w:hAnsi="宋体" w:eastAsia="宋体" w:cs="宋体"/>
      <w:b/>
      <w:bCs/>
      <w:sz w:val="28"/>
      <w:szCs w:val="28"/>
      <w:lang w:val="zh-CN" w:eastAsia="zh-CN" w:bidi="zh-CN"/>
    </w:rPr>
  </w:style>
  <w:style w:type="paragraph" w:styleId="4">
    <w:name w:val="heading 4"/>
    <w:basedOn w:val="1"/>
    <w:next w:val="1"/>
    <w:link w:val="13"/>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link w:val="14"/>
    <w:qFormat/>
    <w:uiPriority w:val="1"/>
    <w:rPr>
      <w:rFonts w:ascii="宋体" w:hAnsi="宋体" w:eastAsia="宋体" w:cs="宋体"/>
      <w:sz w:val="28"/>
      <w:szCs w:val="28"/>
      <w:lang w:val="zh-CN" w:eastAsia="zh-CN" w:bidi="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1802" w:hanging="354"/>
    </w:pPr>
    <w:rPr>
      <w:rFonts w:ascii="宋体" w:hAnsi="宋体" w:eastAsia="宋体" w:cs="宋体"/>
      <w:lang w:val="zh-CN" w:eastAsia="zh-CN" w:bidi="zh-CN"/>
    </w:rPr>
  </w:style>
  <w:style w:type="paragraph" w:customStyle="1" w:styleId="12">
    <w:name w:val="Table Paragraph"/>
    <w:basedOn w:val="1"/>
    <w:qFormat/>
    <w:uiPriority w:val="1"/>
    <w:pPr>
      <w:jc w:val="center"/>
    </w:pPr>
    <w:rPr>
      <w:rFonts w:ascii="宋体" w:hAnsi="宋体" w:eastAsia="宋体" w:cs="宋体"/>
      <w:lang w:val="zh-CN" w:eastAsia="zh-CN" w:bidi="zh-CN"/>
    </w:rPr>
  </w:style>
  <w:style w:type="character" w:customStyle="1" w:styleId="13">
    <w:name w:val="标题 4 Char"/>
    <w:link w:val="4"/>
    <w:qFormat/>
    <w:uiPriority w:val="0"/>
    <w:rPr>
      <w:rFonts w:ascii="Arial" w:hAnsi="Arial" w:eastAsia="黑体"/>
      <w:b/>
      <w:sz w:val="28"/>
    </w:rPr>
  </w:style>
  <w:style w:type="character" w:customStyle="1" w:styleId="14">
    <w:name w:val="正文文本 Char"/>
    <w:link w:val="5"/>
    <w:qFormat/>
    <w:uiPriority w:val="1"/>
    <w:rPr>
      <w:rFonts w:ascii="宋体" w:hAnsi="宋体" w:eastAsia="宋体" w:cs="宋体"/>
      <w:sz w:val="28"/>
      <w:szCs w:val="28"/>
      <w:lang w:val="zh-CN" w:eastAsia="zh-CN" w:bidi="zh-CN"/>
    </w:rPr>
  </w:style>
  <w:style w:type="paragraph" w:customStyle="1" w:styleId="15">
    <w:name w:val="表格"/>
    <w:basedOn w:val="1"/>
    <w:qFormat/>
    <w:uiPriority w:val="0"/>
    <w:pPr>
      <w:keepNext/>
      <w:adjustRightInd w:val="0"/>
      <w:spacing w:line="312" w:lineRule="atLeast"/>
      <w:jc w:val="center"/>
      <w:textAlignment w:val="baseline"/>
    </w:pPr>
    <w:rPr>
      <w:rFonts w:ascii="宋体" w:hAnsi="宋体"/>
      <w:color w:val="000000"/>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0" Type="http://schemas.openxmlformats.org/officeDocument/2006/relationships/fontTable" Target="fontTable.xml"/><Relationship Id="rId7" Type="http://schemas.openxmlformats.org/officeDocument/2006/relationships/header" Target="header3.xml"/><Relationship Id="rId69" Type="http://schemas.openxmlformats.org/officeDocument/2006/relationships/numbering" Target="numbering.xml"/><Relationship Id="rId68" Type="http://schemas.openxmlformats.org/officeDocument/2006/relationships/customXml" Target="../customXml/item1.xml"/><Relationship Id="rId67" Type="http://schemas.openxmlformats.org/officeDocument/2006/relationships/image" Target="media/image43.jpeg"/><Relationship Id="rId66" Type="http://schemas.openxmlformats.org/officeDocument/2006/relationships/image" Target="media/image42.jpeg"/><Relationship Id="rId65" Type="http://schemas.openxmlformats.org/officeDocument/2006/relationships/image" Target="media/image41.jpeg"/><Relationship Id="rId64" Type="http://schemas.openxmlformats.org/officeDocument/2006/relationships/image" Target="media/image40.jpeg"/><Relationship Id="rId63" Type="http://schemas.openxmlformats.org/officeDocument/2006/relationships/image" Target="media/image39.jpeg"/><Relationship Id="rId62" Type="http://schemas.openxmlformats.org/officeDocument/2006/relationships/image" Target="media/image38.jpeg"/><Relationship Id="rId61" Type="http://schemas.openxmlformats.org/officeDocument/2006/relationships/image" Target="media/image37.jpeg"/><Relationship Id="rId60" Type="http://schemas.openxmlformats.org/officeDocument/2006/relationships/image" Target="media/image36.jpeg"/><Relationship Id="rId6" Type="http://schemas.openxmlformats.org/officeDocument/2006/relationships/footer" Target="footer2.xml"/><Relationship Id="rId59" Type="http://schemas.openxmlformats.org/officeDocument/2006/relationships/image" Target="media/image35.jpeg"/><Relationship Id="rId58" Type="http://schemas.openxmlformats.org/officeDocument/2006/relationships/image" Target="media/image34.jpeg"/><Relationship Id="rId57" Type="http://schemas.openxmlformats.org/officeDocument/2006/relationships/image" Target="media/image33.jpeg"/><Relationship Id="rId56" Type="http://schemas.openxmlformats.org/officeDocument/2006/relationships/image" Target="media/image32.jpeg"/><Relationship Id="rId55" Type="http://schemas.openxmlformats.org/officeDocument/2006/relationships/image" Target="media/image31.jpeg"/><Relationship Id="rId54" Type="http://schemas.openxmlformats.org/officeDocument/2006/relationships/image" Target="media/image30.jpeg"/><Relationship Id="rId53" Type="http://schemas.openxmlformats.org/officeDocument/2006/relationships/image" Target="media/image29.jpeg"/><Relationship Id="rId52" Type="http://schemas.openxmlformats.org/officeDocument/2006/relationships/image" Target="media/image28.jpeg"/><Relationship Id="rId51" Type="http://schemas.openxmlformats.org/officeDocument/2006/relationships/image" Target="media/image27.jpeg"/><Relationship Id="rId50" Type="http://schemas.openxmlformats.org/officeDocument/2006/relationships/image" Target="media/image26.jpeg"/><Relationship Id="rId5" Type="http://schemas.openxmlformats.org/officeDocument/2006/relationships/header" Target="header2.xml"/><Relationship Id="rId49" Type="http://schemas.openxmlformats.org/officeDocument/2006/relationships/image" Target="media/image25.jpeg"/><Relationship Id="rId48" Type="http://schemas.openxmlformats.org/officeDocument/2006/relationships/image" Target="media/image24.jpeg"/><Relationship Id="rId47" Type="http://schemas.openxmlformats.org/officeDocument/2006/relationships/image" Target="media/image23.jpeg"/><Relationship Id="rId46" Type="http://schemas.openxmlformats.org/officeDocument/2006/relationships/image" Target="media/image22.jpeg"/><Relationship Id="rId45" Type="http://schemas.openxmlformats.org/officeDocument/2006/relationships/image" Target="media/image21.jpeg"/><Relationship Id="rId44" Type="http://schemas.openxmlformats.org/officeDocument/2006/relationships/image" Target="media/image20.jpeg"/><Relationship Id="rId43" Type="http://schemas.openxmlformats.org/officeDocument/2006/relationships/image" Target="media/image19.jpeg"/><Relationship Id="rId42" Type="http://schemas.openxmlformats.org/officeDocument/2006/relationships/image" Target="media/image18.jpeg"/><Relationship Id="rId41" Type="http://schemas.openxmlformats.org/officeDocument/2006/relationships/image" Target="media/image17.jpeg"/><Relationship Id="rId40" Type="http://schemas.openxmlformats.org/officeDocument/2006/relationships/image" Target="media/image16.jpeg"/><Relationship Id="rId4" Type="http://schemas.openxmlformats.org/officeDocument/2006/relationships/footer" Target="footer1.xml"/><Relationship Id="rId39" Type="http://schemas.openxmlformats.org/officeDocument/2006/relationships/image" Target="media/image15.jpeg"/><Relationship Id="rId38" Type="http://schemas.openxmlformats.org/officeDocument/2006/relationships/image" Target="media/image14.jpeg"/><Relationship Id="rId37" Type="http://schemas.openxmlformats.org/officeDocument/2006/relationships/image" Target="media/image13.jpeg"/><Relationship Id="rId36" Type="http://schemas.openxmlformats.org/officeDocument/2006/relationships/image" Target="media/image12.jpeg"/><Relationship Id="rId35" Type="http://schemas.openxmlformats.org/officeDocument/2006/relationships/image" Target="media/image11.jpeg"/><Relationship Id="rId34" Type="http://schemas.openxmlformats.org/officeDocument/2006/relationships/image" Target="media/image10.jpeg"/><Relationship Id="rId33" Type="http://schemas.openxmlformats.org/officeDocument/2006/relationships/image" Target="media/image9.jpeg"/><Relationship Id="rId32" Type="http://schemas.openxmlformats.org/officeDocument/2006/relationships/image" Target="media/image8.jpe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header" Target="header1.xml"/><Relationship Id="rId29" Type="http://schemas.openxmlformats.org/officeDocument/2006/relationships/image" Target="media/image5.png"/><Relationship Id="rId28" Type="http://schemas.openxmlformats.org/officeDocument/2006/relationships/image" Target="media/image4.wmf"/><Relationship Id="rId27" Type="http://schemas.openxmlformats.org/officeDocument/2006/relationships/oleObject" Target="embeddings/oleObject1.bin"/><Relationship Id="rId26" Type="http://schemas.openxmlformats.org/officeDocument/2006/relationships/image" Target="media/image3.jpeg"/><Relationship Id="rId25" Type="http://schemas.openxmlformats.org/officeDocument/2006/relationships/image" Target="media/image2.png"/><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2020-04-08T03:36:00Z</dcterms:created>
  <dc:creator>柒</dc:creator>
  <cp:lastModifiedBy>祁夏</cp:lastModifiedBy>
  <cp:lastPrinted>2020-07-14T03:18:00Z</cp:lastPrinted>
  <dcterms:modified xsi:type="dcterms:W3CDTF">2020-08-31T01:59:55Z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2019-09-15T00:00:00Z</vt:filetime>
  </property>
  <property fmtid="{D5CDD505-2E9C-101B-9397-08002B2CF9AE}" pid="3" name="Creator">
    <vt:lpwstr>WPS 文字</vt:lpwstr>
  </property>
  <property fmtid="{D5CDD505-2E9C-101B-9397-08002B2CF9AE}" pid="4" name="LastSaved">
    <vt:filetime>2020-04-08T00:00:00Z</vt:filetime>
  </property>
  <property fmtid="{D5CDD505-2E9C-101B-9397-08002B2CF9AE}" pid="5" name="KSOProductBuildVer">
    <vt:lpwstr>2052-11.1.0.9912</vt:lpwstr>
  </property>
</Properties>
</file>